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518E5" w14:textId="558D50E1" w:rsidR="00496490" w:rsidRDefault="00570573" w:rsidP="009E4DC5">
      <w:pPr>
        <w:spacing w:after="0" w:line="240" w:lineRule="auto"/>
        <w:ind w:left="709" w:right="28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5BC42CC7" wp14:editId="05F37C59">
            <wp:simplePos x="0" y="0"/>
            <wp:positionH relativeFrom="column">
              <wp:posOffset>-174156</wp:posOffset>
            </wp:positionH>
            <wp:positionV relativeFrom="paragraph">
              <wp:posOffset>-45278</wp:posOffset>
            </wp:positionV>
            <wp:extent cx="6301105" cy="9700370"/>
            <wp:effectExtent l="0" t="0" r="0" b="0"/>
            <wp:wrapNone/>
            <wp:docPr id="1486381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808" cy="9701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6490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496490">
        <w:rPr>
          <w:rFonts w:ascii="Times New Roman" w:hAnsi="Times New Roman" w:cs="Times New Roman"/>
          <w:sz w:val="28"/>
          <w:szCs w:val="28"/>
        </w:rPr>
        <w:t xml:space="preserve">Согласовано»   </w:t>
      </w:r>
      <w:proofErr w:type="gramEnd"/>
      <w:r w:rsidR="00496490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proofErr w:type="gramStart"/>
      <w:r w:rsidR="00496490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="00496490">
        <w:rPr>
          <w:rFonts w:ascii="Times New Roman" w:hAnsi="Times New Roman" w:cs="Times New Roman"/>
          <w:sz w:val="28"/>
          <w:szCs w:val="28"/>
        </w:rPr>
        <w:t>Утверждаю»</w:t>
      </w:r>
    </w:p>
    <w:p w14:paraId="5F7537D8" w14:textId="458D1451" w:rsidR="00496490" w:rsidRDefault="00496490" w:rsidP="009E4DC5">
      <w:pPr>
        <w:spacing w:after="0" w:line="240" w:lineRule="auto"/>
        <w:ind w:left="709" w:right="28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исполнительного                           Заведующий МБДОУ</w:t>
      </w:r>
    </w:p>
    <w:p w14:paraId="4A245373" w14:textId="454A7C3F" w:rsidR="00496490" w:rsidRDefault="00496490" w:rsidP="009E4DC5">
      <w:pPr>
        <w:spacing w:after="0" w:line="240" w:lineRule="auto"/>
        <w:ind w:left="709" w:right="28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Комитета Пестречинского                                    детский сад №1 «Золотая рыбка» </w:t>
      </w:r>
    </w:p>
    <w:p w14:paraId="09D29591" w14:textId="08B6B203" w:rsidR="00496490" w:rsidRDefault="00496490" w:rsidP="009E4DC5">
      <w:pPr>
        <w:spacing w:after="0" w:line="240" w:lineRule="auto"/>
        <w:ind w:left="709" w:right="28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д.Куюки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ПМР РТ</w:t>
      </w:r>
    </w:p>
    <w:p w14:paraId="3A5232A9" w14:textId="0D152399" w:rsidR="005A684F" w:rsidRDefault="00496490" w:rsidP="009E4DC5">
      <w:pPr>
        <w:spacing w:after="0" w:line="240" w:lineRule="auto"/>
        <w:ind w:left="709" w:right="28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                                                        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Р.Х.Харисова</w:t>
      </w:r>
      <w:proofErr w:type="spellEnd"/>
      <w:r w:rsidR="005C5B75">
        <w:rPr>
          <w:rFonts w:ascii="Times New Roman" w:hAnsi="Times New Roman" w:cs="Times New Roman"/>
          <w:sz w:val="28"/>
          <w:szCs w:val="28"/>
        </w:rPr>
        <w:t xml:space="preserve">  </w:t>
      </w:r>
      <w:r w:rsidR="00D51B8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6E62C5" w14:textId="77777777" w:rsidR="005A684F" w:rsidRDefault="005A684F" w:rsidP="009E4DC5">
      <w:pPr>
        <w:spacing w:after="0" w:line="240" w:lineRule="auto"/>
        <w:ind w:left="709" w:right="283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BD0168D" w14:textId="77777777" w:rsidR="005A684F" w:rsidRDefault="005A684F" w:rsidP="009E4DC5">
      <w:pPr>
        <w:spacing w:after="0" w:line="240" w:lineRule="auto"/>
        <w:ind w:left="709" w:right="283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8FE0A26" w14:textId="77777777" w:rsidR="005A684F" w:rsidRDefault="005A684F" w:rsidP="009E4DC5">
      <w:pPr>
        <w:spacing w:after="0" w:line="240" w:lineRule="auto"/>
        <w:ind w:left="709" w:right="283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4D80F13" w14:textId="77777777" w:rsidR="005A684F" w:rsidRDefault="005A684F" w:rsidP="009E4DC5">
      <w:pPr>
        <w:spacing w:after="0" w:line="240" w:lineRule="auto"/>
        <w:ind w:left="709" w:right="283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FC71960" w14:textId="77777777" w:rsidR="00D1087F" w:rsidRDefault="00D1087F" w:rsidP="009E4DC5">
      <w:pPr>
        <w:spacing w:after="0" w:line="240" w:lineRule="auto"/>
        <w:ind w:left="709" w:right="283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4257108" w14:textId="77777777" w:rsidR="00D1087F" w:rsidRDefault="00D1087F" w:rsidP="009E4DC5">
      <w:pPr>
        <w:spacing w:after="0" w:line="240" w:lineRule="auto"/>
        <w:ind w:left="709" w:right="283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B6E3518" w14:textId="77777777" w:rsidR="00D1087F" w:rsidRDefault="00D1087F" w:rsidP="009E4DC5">
      <w:pPr>
        <w:spacing w:after="0" w:line="240" w:lineRule="auto"/>
        <w:ind w:left="709" w:right="283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77B03F4" w14:textId="77777777" w:rsidR="00496490" w:rsidRDefault="00496490" w:rsidP="009E4DC5">
      <w:pPr>
        <w:spacing w:after="0" w:line="240" w:lineRule="auto"/>
        <w:ind w:left="709" w:right="283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DF7B6DB" w14:textId="77777777" w:rsidR="00D1087F" w:rsidRDefault="00D1087F" w:rsidP="009E4DC5">
      <w:pPr>
        <w:spacing w:after="0" w:line="240" w:lineRule="auto"/>
        <w:ind w:left="709" w:right="283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32EC0EF" w14:textId="77777777" w:rsidR="005A684F" w:rsidRDefault="005A684F" w:rsidP="009E4DC5">
      <w:pPr>
        <w:spacing w:after="0" w:line="240" w:lineRule="auto"/>
        <w:ind w:left="709" w:right="283"/>
        <w:contextualSpacing/>
        <w:rPr>
          <w:rFonts w:ascii="Times New Roman" w:hAnsi="Times New Roman" w:cs="Times New Roman"/>
          <w:sz w:val="28"/>
          <w:szCs w:val="28"/>
        </w:rPr>
      </w:pPr>
    </w:p>
    <w:p w14:paraId="03AC4E58" w14:textId="77777777" w:rsidR="005A684F" w:rsidRDefault="005A684F" w:rsidP="009E4DC5">
      <w:pPr>
        <w:spacing w:after="0" w:line="240" w:lineRule="auto"/>
        <w:ind w:left="709" w:right="283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04463E52" w14:textId="77777777" w:rsidR="00D1087F" w:rsidRPr="00496490" w:rsidRDefault="005A684F" w:rsidP="009E4DC5">
      <w:pPr>
        <w:spacing w:after="0" w:line="240" w:lineRule="auto"/>
        <w:ind w:left="709" w:right="283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96490">
        <w:rPr>
          <w:rFonts w:ascii="Times New Roman" w:hAnsi="Times New Roman" w:cs="Times New Roman"/>
          <w:b/>
          <w:sz w:val="36"/>
          <w:szCs w:val="36"/>
        </w:rPr>
        <w:t xml:space="preserve">ПРОГРАММА </w:t>
      </w:r>
    </w:p>
    <w:p w14:paraId="15D173AF" w14:textId="77777777" w:rsidR="003B4731" w:rsidRPr="00496490" w:rsidRDefault="00D1087F" w:rsidP="009E4DC5">
      <w:pPr>
        <w:spacing w:after="0" w:line="240" w:lineRule="auto"/>
        <w:ind w:left="709" w:right="283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96490">
        <w:rPr>
          <w:rFonts w:ascii="Times New Roman" w:hAnsi="Times New Roman" w:cs="Times New Roman"/>
          <w:b/>
          <w:sz w:val="36"/>
          <w:szCs w:val="36"/>
        </w:rPr>
        <w:t>развития м</w:t>
      </w:r>
      <w:r w:rsidR="005A684F" w:rsidRPr="00496490">
        <w:rPr>
          <w:rFonts w:ascii="Times New Roman" w:hAnsi="Times New Roman" w:cs="Times New Roman"/>
          <w:b/>
          <w:sz w:val="36"/>
          <w:szCs w:val="36"/>
        </w:rPr>
        <w:t>униципального</w:t>
      </w:r>
      <w:r w:rsidR="003B4731" w:rsidRPr="00496490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1F4FB447" w14:textId="77777777" w:rsidR="005A684F" w:rsidRPr="00496490" w:rsidRDefault="003B4731" w:rsidP="009E4DC5">
      <w:pPr>
        <w:spacing w:after="0" w:line="240" w:lineRule="auto"/>
        <w:ind w:left="709" w:right="283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96490">
        <w:rPr>
          <w:rFonts w:ascii="Times New Roman" w:hAnsi="Times New Roman" w:cs="Times New Roman"/>
          <w:b/>
          <w:sz w:val="36"/>
          <w:szCs w:val="36"/>
        </w:rPr>
        <w:t>бюджетного</w:t>
      </w:r>
      <w:r w:rsidR="005A684F" w:rsidRPr="00496490">
        <w:rPr>
          <w:rFonts w:ascii="Times New Roman" w:hAnsi="Times New Roman" w:cs="Times New Roman"/>
          <w:b/>
          <w:sz w:val="36"/>
          <w:szCs w:val="36"/>
        </w:rPr>
        <w:t xml:space="preserve"> дошкольного</w:t>
      </w:r>
    </w:p>
    <w:p w14:paraId="4FC3C802" w14:textId="77777777" w:rsidR="005A684F" w:rsidRPr="00496490" w:rsidRDefault="005A684F" w:rsidP="009E4DC5">
      <w:pPr>
        <w:spacing w:after="0" w:line="240" w:lineRule="auto"/>
        <w:ind w:left="709" w:right="283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96490">
        <w:rPr>
          <w:rFonts w:ascii="Times New Roman" w:hAnsi="Times New Roman" w:cs="Times New Roman"/>
          <w:b/>
          <w:sz w:val="36"/>
          <w:szCs w:val="36"/>
        </w:rPr>
        <w:t>образовательного учреждения</w:t>
      </w:r>
    </w:p>
    <w:p w14:paraId="24DCC1C1" w14:textId="7F629841" w:rsidR="003B4731" w:rsidRPr="00496490" w:rsidRDefault="003B4731" w:rsidP="009E4DC5">
      <w:pPr>
        <w:spacing w:after="0" w:line="240" w:lineRule="auto"/>
        <w:ind w:left="709" w:right="283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96490">
        <w:rPr>
          <w:rFonts w:ascii="Times New Roman" w:hAnsi="Times New Roman" w:cs="Times New Roman"/>
          <w:b/>
          <w:sz w:val="36"/>
          <w:szCs w:val="36"/>
        </w:rPr>
        <w:t>д</w:t>
      </w:r>
      <w:r w:rsidR="005A684F" w:rsidRPr="00496490">
        <w:rPr>
          <w:rFonts w:ascii="Times New Roman" w:hAnsi="Times New Roman" w:cs="Times New Roman"/>
          <w:b/>
          <w:sz w:val="36"/>
          <w:szCs w:val="36"/>
        </w:rPr>
        <w:t xml:space="preserve">етский сад № </w:t>
      </w:r>
      <w:r w:rsidR="00496490" w:rsidRPr="00496490">
        <w:rPr>
          <w:rFonts w:ascii="Times New Roman" w:hAnsi="Times New Roman" w:cs="Times New Roman"/>
          <w:b/>
          <w:sz w:val="36"/>
          <w:szCs w:val="36"/>
        </w:rPr>
        <w:t>1</w:t>
      </w:r>
      <w:r w:rsidR="005A684F" w:rsidRPr="00496490">
        <w:rPr>
          <w:rFonts w:ascii="Times New Roman" w:hAnsi="Times New Roman" w:cs="Times New Roman"/>
          <w:b/>
          <w:sz w:val="36"/>
          <w:szCs w:val="36"/>
        </w:rPr>
        <w:t xml:space="preserve"> «</w:t>
      </w:r>
      <w:r w:rsidR="00496490" w:rsidRPr="00496490">
        <w:rPr>
          <w:rFonts w:ascii="Times New Roman" w:hAnsi="Times New Roman" w:cs="Times New Roman"/>
          <w:b/>
          <w:sz w:val="36"/>
          <w:szCs w:val="36"/>
        </w:rPr>
        <w:t>Золотая рыбка</w:t>
      </w:r>
      <w:r w:rsidR="005A684F" w:rsidRPr="00496490">
        <w:rPr>
          <w:rFonts w:ascii="Times New Roman" w:hAnsi="Times New Roman" w:cs="Times New Roman"/>
          <w:b/>
          <w:sz w:val="36"/>
          <w:szCs w:val="36"/>
        </w:rPr>
        <w:t>»</w:t>
      </w:r>
      <w:r w:rsidRPr="00496490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54E56DFA" w14:textId="5C84191C" w:rsidR="00D1087F" w:rsidRPr="00496490" w:rsidRDefault="00496490" w:rsidP="009E4DC5">
      <w:pPr>
        <w:spacing w:after="0" w:line="240" w:lineRule="auto"/>
        <w:ind w:left="709" w:right="283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proofErr w:type="spellStart"/>
      <w:r w:rsidRPr="00496490">
        <w:rPr>
          <w:rFonts w:ascii="Times New Roman" w:hAnsi="Times New Roman" w:cs="Times New Roman"/>
          <w:b/>
          <w:sz w:val="36"/>
          <w:szCs w:val="36"/>
        </w:rPr>
        <w:t>д.Куюки</w:t>
      </w:r>
      <w:proofErr w:type="spellEnd"/>
      <w:r w:rsidRPr="00496490">
        <w:rPr>
          <w:rFonts w:ascii="Times New Roman" w:hAnsi="Times New Roman" w:cs="Times New Roman"/>
          <w:b/>
          <w:sz w:val="36"/>
          <w:szCs w:val="36"/>
        </w:rPr>
        <w:t xml:space="preserve"> ПМР РТ</w:t>
      </w:r>
    </w:p>
    <w:p w14:paraId="00B8FC3F" w14:textId="24F97DA6" w:rsidR="005A684F" w:rsidRPr="00496490" w:rsidRDefault="005A684F" w:rsidP="009E4DC5">
      <w:pPr>
        <w:spacing w:after="0" w:line="240" w:lineRule="auto"/>
        <w:ind w:left="709" w:right="283"/>
        <w:contextualSpacing/>
        <w:jc w:val="center"/>
        <w:rPr>
          <w:rFonts w:ascii="Times New Roman" w:hAnsi="Times New Roman" w:cs="Times New Roman"/>
          <w:b/>
          <w:iCs/>
          <w:sz w:val="36"/>
          <w:szCs w:val="36"/>
        </w:rPr>
      </w:pPr>
      <w:r w:rsidRPr="00496490">
        <w:rPr>
          <w:rFonts w:ascii="Times New Roman" w:hAnsi="Times New Roman" w:cs="Times New Roman"/>
          <w:b/>
          <w:iCs/>
          <w:sz w:val="36"/>
          <w:szCs w:val="36"/>
        </w:rPr>
        <w:t>20</w:t>
      </w:r>
      <w:r w:rsidR="00496490" w:rsidRPr="00496490">
        <w:rPr>
          <w:rFonts w:ascii="Times New Roman" w:hAnsi="Times New Roman" w:cs="Times New Roman"/>
          <w:b/>
          <w:iCs/>
          <w:sz w:val="36"/>
          <w:szCs w:val="36"/>
        </w:rPr>
        <w:t>24</w:t>
      </w:r>
      <w:r w:rsidRPr="00496490">
        <w:rPr>
          <w:rFonts w:ascii="Times New Roman" w:hAnsi="Times New Roman" w:cs="Times New Roman"/>
          <w:b/>
          <w:iCs/>
          <w:sz w:val="36"/>
          <w:szCs w:val="36"/>
        </w:rPr>
        <w:t>-20</w:t>
      </w:r>
      <w:r w:rsidR="00496490" w:rsidRPr="00496490">
        <w:rPr>
          <w:rFonts w:ascii="Times New Roman" w:hAnsi="Times New Roman" w:cs="Times New Roman"/>
          <w:b/>
          <w:iCs/>
          <w:sz w:val="36"/>
          <w:szCs w:val="36"/>
        </w:rPr>
        <w:t>29</w:t>
      </w:r>
      <w:r w:rsidRPr="00496490">
        <w:rPr>
          <w:rFonts w:ascii="Times New Roman" w:hAnsi="Times New Roman" w:cs="Times New Roman"/>
          <w:b/>
          <w:iCs/>
          <w:sz w:val="36"/>
          <w:szCs w:val="36"/>
        </w:rPr>
        <w:t xml:space="preserve"> </w:t>
      </w:r>
      <w:proofErr w:type="spellStart"/>
      <w:r w:rsidRPr="00496490">
        <w:rPr>
          <w:rFonts w:ascii="Times New Roman" w:hAnsi="Times New Roman" w:cs="Times New Roman"/>
          <w:b/>
          <w:iCs/>
          <w:sz w:val="36"/>
          <w:szCs w:val="36"/>
        </w:rPr>
        <w:t>г</w:t>
      </w:r>
      <w:r w:rsidR="00D65E93" w:rsidRPr="00496490">
        <w:rPr>
          <w:rFonts w:ascii="Times New Roman" w:hAnsi="Times New Roman" w:cs="Times New Roman"/>
          <w:b/>
          <w:iCs/>
          <w:sz w:val="36"/>
          <w:szCs w:val="36"/>
        </w:rPr>
        <w:t>.</w:t>
      </w:r>
      <w:r w:rsidRPr="00496490">
        <w:rPr>
          <w:rFonts w:ascii="Times New Roman" w:hAnsi="Times New Roman" w:cs="Times New Roman"/>
          <w:b/>
          <w:iCs/>
          <w:sz w:val="36"/>
          <w:szCs w:val="36"/>
        </w:rPr>
        <w:t>г</w:t>
      </w:r>
      <w:proofErr w:type="spellEnd"/>
      <w:r w:rsidRPr="00496490">
        <w:rPr>
          <w:rFonts w:ascii="Times New Roman" w:hAnsi="Times New Roman" w:cs="Times New Roman"/>
          <w:b/>
          <w:iCs/>
          <w:sz w:val="36"/>
          <w:szCs w:val="36"/>
        </w:rPr>
        <w:t>.</w:t>
      </w:r>
    </w:p>
    <w:p w14:paraId="53B1A9FE" w14:textId="77777777" w:rsidR="005A684F" w:rsidRPr="00D1087F" w:rsidRDefault="005A684F" w:rsidP="009E4DC5">
      <w:pPr>
        <w:spacing w:after="0" w:line="240" w:lineRule="auto"/>
        <w:ind w:left="709" w:right="283"/>
        <w:contextualSpacing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61D35C73" w14:textId="77777777" w:rsidR="005A684F" w:rsidRDefault="005A684F" w:rsidP="009E4DC5">
      <w:pPr>
        <w:spacing w:after="0" w:line="240" w:lineRule="auto"/>
        <w:ind w:left="709" w:right="283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048E91A8" w14:textId="77777777" w:rsidR="005A684F" w:rsidRDefault="005A684F" w:rsidP="009E4DC5">
      <w:pPr>
        <w:spacing w:after="0" w:line="240" w:lineRule="auto"/>
        <w:ind w:left="709" w:right="28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768064" w14:textId="77777777" w:rsidR="00D31113" w:rsidRDefault="00D31113" w:rsidP="009E4DC5">
      <w:pPr>
        <w:spacing w:after="0" w:line="240" w:lineRule="auto"/>
        <w:ind w:left="709" w:right="28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287C88" w14:textId="77777777" w:rsidR="00D31113" w:rsidRDefault="00D31113" w:rsidP="009E4DC5">
      <w:pPr>
        <w:spacing w:after="0" w:line="240" w:lineRule="auto"/>
        <w:ind w:left="709" w:right="28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3E3F27" w14:textId="77777777" w:rsidR="00D1087F" w:rsidRDefault="00D1087F" w:rsidP="009E4DC5">
      <w:pPr>
        <w:spacing w:after="0" w:line="240" w:lineRule="auto"/>
        <w:ind w:left="709" w:right="28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099B87" w14:textId="77777777" w:rsidR="00D1087F" w:rsidRDefault="00D1087F" w:rsidP="009E4DC5">
      <w:pPr>
        <w:spacing w:after="0" w:line="240" w:lineRule="auto"/>
        <w:ind w:left="709" w:right="28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A05425" w14:textId="77777777" w:rsidR="00D1087F" w:rsidRDefault="00D1087F" w:rsidP="009E4DC5">
      <w:pPr>
        <w:spacing w:after="0" w:line="240" w:lineRule="auto"/>
        <w:ind w:left="709" w:right="28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C901EF" w14:textId="77777777" w:rsidR="008A2CF5" w:rsidRDefault="008A2CF5" w:rsidP="009E4DC5">
      <w:pPr>
        <w:spacing w:after="0" w:line="240" w:lineRule="auto"/>
        <w:ind w:left="709" w:right="28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5BF648" w14:textId="77777777" w:rsidR="008A2CF5" w:rsidRDefault="008A2CF5" w:rsidP="009E4DC5">
      <w:pPr>
        <w:spacing w:after="0" w:line="240" w:lineRule="auto"/>
        <w:ind w:left="709" w:right="28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57D7F1" w14:textId="77777777" w:rsidR="00496490" w:rsidRDefault="00496490" w:rsidP="009E4DC5">
      <w:pPr>
        <w:spacing w:after="0" w:line="240" w:lineRule="auto"/>
        <w:ind w:left="709" w:right="28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B7DBD3" w14:textId="77777777" w:rsidR="00496490" w:rsidRDefault="00496490" w:rsidP="009E4DC5">
      <w:pPr>
        <w:spacing w:after="0" w:line="240" w:lineRule="auto"/>
        <w:ind w:left="709" w:right="28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E4079C" w14:textId="77777777" w:rsidR="00496490" w:rsidRDefault="00496490" w:rsidP="009E4DC5">
      <w:pPr>
        <w:spacing w:after="0" w:line="240" w:lineRule="auto"/>
        <w:ind w:left="709" w:right="28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A966C7" w14:textId="77777777" w:rsidR="00496490" w:rsidRDefault="00496490" w:rsidP="009E4DC5">
      <w:pPr>
        <w:spacing w:after="0" w:line="240" w:lineRule="auto"/>
        <w:ind w:left="709" w:right="28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899D21" w14:textId="77777777" w:rsidR="00496490" w:rsidRDefault="00496490" w:rsidP="009E4DC5">
      <w:pPr>
        <w:spacing w:after="0" w:line="240" w:lineRule="auto"/>
        <w:ind w:left="709" w:right="28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893A5B" w14:textId="77777777" w:rsidR="00496490" w:rsidRDefault="00496490" w:rsidP="009E4DC5">
      <w:pPr>
        <w:spacing w:after="0" w:line="240" w:lineRule="auto"/>
        <w:ind w:left="709" w:right="28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03F46E" w14:textId="18AE4955" w:rsidR="005A684F" w:rsidRDefault="005A684F" w:rsidP="00570573">
      <w:pPr>
        <w:spacing w:after="0" w:line="240" w:lineRule="auto"/>
        <w:ind w:right="28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113">
        <w:rPr>
          <w:rFonts w:ascii="Times New Roman" w:hAnsi="Times New Roman" w:cs="Times New Roman"/>
          <w:b/>
          <w:sz w:val="28"/>
          <w:szCs w:val="28"/>
        </w:rPr>
        <w:t>20</w:t>
      </w:r>
      <w:r w:rsidR="00496490">
        <w:rPr>
          <w:rFonts w:ascii="Times New Roman" w:hAnsi="Times New Roman" w:cs="Times New Roman"/>
          <w:b/>
          <w:sz w:val="28"/>
          <w:szCs w:val="28"/>
        </w:rPr>
        <w:t>24</w:t>
      </w:r>
      <w:r w:rsidRPr="00D31113">
        <w:rPr>
          <w:rFonts w:ascii="Times New Roman" w:hAnsi="Times New Roman" w:cs="Times New Roman"/>
          <w:b/>
          <w:sz w:val="28"/>
          <w:szCs w:val="28"/>
        </w:rPr>
        <w:t>г.</w:t>
      </w:r>
      <w:r w:rsidR="00570573" w:rsidRPr="00570573">
        <w:t xml:space="preserve"> </w:t>
      </w:r>
    </w:p>
    <w:p w14:paraId="3E45F6F0" w14:textId="77777777" w:rsidR="00496490" w:rsidRDefault="00496490" w:rsidP="009E4DC5">
      <w:pPr>
        <w:spacing w:after="0" w:line="240" w:lineRule="auto"/>
        <w:ind w:left="709" w:right="28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8A566E" w14:textId="77777777" w:rsidR="00496490" w:rsidRDefault="00496490" w:rsidP="009E4DC5">
      <w:pPr>
        <w:spacing w:after="0" w:line="240" w:lineRule="auto"/>
        <w:ind w:left="709" w:right="28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B2308B" w14:textId="77777777" w:rsidR="00496490" w:rsidRDefault="00496490" w:rsidP="009E4DC5">
      <w:pPr>
        <w:spacing w:after="0" w:line="240" w:lineRule="auto"/>
        <w:ind w:left="709" w:right="28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C51CB7" w14:textId="04FCFFC5" w:rsidR="00D31113" w:rsidRDefault="00D31113" w:rsidP="009E4DC5">
      <w:pPr>
        <w:spacing w:after="0" w:line="240" w:lineRule="auto"/>
        <w:ind w:left="709" w:right="28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113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14:paraId="77EB82E0" w14:textId="77777777" w:rsidR="00D31113" w:rsidRDefault="00D31113" w:rsidP="009E4DC5">
      <w:pPr>
        <w:spacing w:after="0" w:line="240" w:lineRule="auto"/>
        <w:ind w:left="709" w:right="28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08C8E2" w14:textId="7A29747F" w:rsidR="00D31113" w:rsidRPr="00D31113" w:rsidRDefault="00D31113" w:rsidP="009E4DC5">
      <w:pPr>
        <w:tabs>
          <w:tab w:val="right" w:pos="9354"/>
        </w:tabs>
        <w:spacing w:after="0" w:line="240" w:lineRule="auto"/>
        <w:ind w:left="709" w:right="283"/>
        <w:contextualSpacing/>
        <w:rPr>
          <w:rFonts w:ascii="Times New Roman" w:hAnsi="Times New Roman" w:cs="Times New Roman"/>
          <w:sz w:val="28"/>
          <w:szCs w:val="28"/>
        </w:rPr>
      </w:pPr>
      <w:r w:rsidRPr="00D311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1113">
        <w:rPr>
          <w:rFonts w:ascii="Times New Roman" w:hAnsi="Times New Roman" w:cs="Times New Roman"/>
          <w:sz w:val="28"/>
          <w:szCs w:val="28"/>
        </w:rPr>
        <w:t>1. Паспорт программы разви</w:t>
      </w:r>
      <w:r>
        <w:rPr>
          <w:rFonts w:ascii="Times New Roman" w:hAnsi="Times New Roman" w:cs="Times New Roman"/>
          <w:sz w:val="28"/>
          <w:szCs w:val="28"/>
        </w:rPr>
        <w:t>тия детского сада 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570573">
        <w:rPr>
          <w:rFonts w:ascii="Times New Roman" w:hAnsi="Times New Roman" w:cs="Times New Roman"/>
          <w:sz w:val="28"/>
          <w:szCs w:val="28"/>
        </w:rPr>
        <w:t>3</w:t>
      </w:r>
      <w:r w:rsidRPr="00D31113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14:paraId="690F432A" w14:textId="2367145D" w:rsidR="00D31113" w:rsidRPr="00D31113" w:rsidRDefault="00D31113" w:rsidP="009E4DC5">
      <w:pPr>
        <w:tabs>
          <w:tab w:val="left" w:pos="900"/>
        </w:tabs>
        <w:spacing w:after="0" w:line="240" w:lineRule="auto"/>
        <w:ind w:left="709" w:right="28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111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1113">
        <w:rPr>
          <w:rFonts w:ascii="Times New Roman" w:hAnsi="Times New Roman" w:cs="Times New Roman"/>
          <w:sz w:val="28"/>
          <w:szCs w:val="28"/>
        </w:rPr>
        <w:t>Информационн</w:t>
      </w:r>
      <w:r w:rsidR="00D1087F">
        <w:rPr>
          <w:rFonts w:ascii="Times New Roman" w:hAnsi="Times New Roman" w:cs="Times New Roman"/>
          <w:sz w:val="28"/>
          <w:szCs w:val="28"/>
        </w:rPr>
        <w:t>ая справка о дошкольно</w:t>
      </w:r>
      <w:r w:rsidR="009E7E52">
        <w:rPr>
          <w:rFonts w:ascii="Times New Roman" w:hAnsi="Times New Roman" w:cs="Times New Roman"/>
          <w:sz w:val="28"/>
          <w:szCs w:val="28"/>
        </w:rPr>
        <w:t>й</w:t>
      </w:r>
      <w:r w:rsidR="00D1087F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9E7E52">
        <w:rPr>
          <w:rFonts w:ascii="Times New Roman" w:hAnsi="Times New Roman" w:cs="Times New Roman"/>
          <w:sz w:val="28"/>
          <w:szCs w:val="28"/>
        </w:rPr>
        <w:t>й</w:t>
      </w:r>
      <w:r w:rsidR="00D108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E7E52">
        <w:rPr>
          <w:rFonts w:ascii="Times New Roman" w:hAnsi="Times New Roman" w:cs="Times New Roman"/>
          <w:sz w:val="28"/>
          <w:szCs w:val="28"/>
        </w:rPr>
        <w:t>организации</w:t>
      </w:r>
      <w:r w:rsidR="00517EAB">
        <w:rPr>
          <w:rFonts w:ascii="Times New Roman" w:hAnsi="Times New Roman" w:cs="Times New Roman"/>
          <w:sz w:val="28"/>
          <w:szCs w:val="28"/>
        </w:rPr>
        <w:t>.</w:t>
      </w:r>
      <w:r w:rsidR="00CE77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31113">
        <w:rPr>
          <w:rFonts w:ascii="Times New Roman" w:hAnsi="Times New Roman" w:cs="Times New Roman"/>
          <w:sz w:val="28"/>
          <w:szCs w:val="28"/>
        </w:rPr>
        <w:t xml:space="preserve">  </w:t>
      </w:r>
      <w:r w:rsidR="00570573">
        <w:rPr>
          <w:rFonts w:ascii="Times New Roman" w:hAnsi="Times New Roman" w:cs="Times New Roman"/>
          <w:sz w:val="28"/>
          <w:szCs w:val="28"/>
        </w:rPr>
        <w:t>5</w:t>
      </w:r>
      <w:r w:rsidRPr="00D311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90A3E3" w14:textId="214CE898" w:rsidR="00D31113" w:rsidRPr="00D31113" w:rsidRDefault="00D31113" w:rsidP="009E4DC5">
      <w:pPr>
        <w:tabs>
          <w:tab w:val="left" w:pos="567"/>
          <w:tab w:val="left" w:pos="709"/>
          <w:tab w:val="left" w:pos="900"/>
        </w:tabs>
        <w:spacing w:after="0" w:line="240" w:lineRule="auto"/>
        <w:ind w:left="709" w:right="28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31113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D31113">
        <w:rPr>
          <w:rFonts w:ascii="Times New Roman" w:hAnsi="Times New Roman" w:cs="Times New Roman"/>
          <w:sz w:val="28"/>
          <w:szCs w:val="28"/>
        </w:rPr>
        <w:t>1.Общие</w:t>
      </w:r>
      <w:proofErr w:type="gramEnd"/>
      <w:r w:rsidRPr="00D31113">
        <w:rPr>
          <w:rFonts w:ascii="Times New Roman" w:hAnsi="Times New Roman" w:cs="Times New Roman"/>
          <w:sz w:val="28"/>
          <w:szCs w:val="28"/>
        </w:rPr>
        <w:t xml:space="preserve"> сведения о д</w:t>
      </w:r>
      <w:r>
        <w:rPr>
          <w:rFonts w:ascii="Times New Roman" w:hAnsi="Times New Roman" w:cs="Times New Roman"/>
          <w:sz w:val="28"/>
          <w:szCs w:val="28"/>
        </w:rPr>
        <w:t>ошкольно</w:t>
      </w:r>
      <w:r w:rsidR="009E7E5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7E52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</w:t>
      </w:r>
      <w:r w:rsidR="0057057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70573">
        <w:rPr>
          <w:rFonts w:ascii="Times New Roman" w:hAnsi="Times New Roman" w:cs="Times New Roman"/>
          <w:sz w:val="28"/>
          <w:szCs w:val="28"/>
        </w:rPr>
        <w:t>5</w:t>
      </w:r>
      <w:r w:rsidRPr="00D31113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14:paraId="0CEBF816" w14:textId="03E89DC3" w:rsidR="00D31113" w:rsidRPr="00D31113" w:rsidRDefault="00D31113" w:rsidP="009E4DC5">
      <w:pPr>
        <w:tabs>
          <w:tab w:val="left" w:pos="900"/>
          <w:tab w:val="right" w:pos="9354"/>
        </w:tabs>
        <w:spacing w:after="0" w:line="240" w:lineRule="auto"/>
        <w:ind w:left="709" w:right="28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31113">
        <w:rPr>
          <w:rFonts w:ascii="Times New Roman" w:hAnsi="Times New Roman" w:cs="Times New Roman"/>
          <w:sz w:val="28"/>
          <w:szCs w:val="28"/>
        </w:rPr>
        <w:t xml:space="preserve"> 2.</w:t>
      </w:r>
      <w:proofErr w:type="gramStart"/>
      <w:r w:rsidRPr="00D31113">
        <w:rPr>
          <w:rFonts w:ascii="Times New Roman" w:hAnsi="Times New Roman" w:cs="Times New Roman"/>
          <w:sz w:val="28"/>
          <w:szCs w:val="28"/>
        </w:rPr>
        <w:t>2</w:t>
      </w:r>
      <w:r w:rsidRPr="00772377">
        <w:rPr>
          <w:rFonts w:ascii="Times New Roman" w:hAnsi="Times New Roman" w:cs="Times New Roman"/>
          <w:sz w:val="28"/>
          <w:szCs w:val="28"/>
        </w:rPr>
        <w:t>.</w:t>
      </w:r>
      <w:r w:rsidR="00772377" w:rsidRPr="00772377">
        <w:rPr>
          <w:rFonts w:ascii="Times New Roman" w:hAnsi="Times New Roman" w:cs="Times New Roman"/>
          <w:sz w:val="28"/>
          <w:szCs w:val="28"/>
        </w:rPr>
        <w:t>Учредители</w:t>
      </w:r>
      <w:proofErr w:type="gramEnd"/>
      <w:r w:rsidR="00CE7742">
        <w:rPr>
          <w:rFonts w:ascii="Times New Roman" w:hAnsi="Times New Roman" w:cs="Times New Roman"/>
          <w:sz w:val="28"/>
          <w:szCs w:val="28"/>
        </w:rPr>
        <w:t>, учредительные документы</w:t>
      </w:r>
      <w:r w:rsidR="00772377" w:rsidRPr="00772377">
        <w:rPr>
          <w:rFonts w:ascii="Times New Roman" w:hAnsi="Times New Roman" w:cs="Times New Roman"/>
          <w:sz w:val="28"/>
          <w:szCs w:val="28"/>
        </w:rPr>
        <w:t xml:space="preserve"> М</w:t>
      </w:r>
      <w:r w:rsidR="00CE7742">
        <w:rPr>
          <w:rFonts w:ascii="Times New Roman" w:hAnsi="Times New Roman" w:cs="Times New Roman"/>
          <w:sz w:val="28"/>
          <w:szCs w:val="28"/>
        </w:rPr>
        <w:t>Б</w:t>
      </w:r>
      <w:r w:rsidR="00772377" w:rsidRPr="00772377">
        <w:rPr>
          <w:rFonts w:ascii="Times New Roman" w:hAnsi="Times New Roman" w:cs="Times New Roman"/>
          <w:sz w:val="28"/>
          <w:szCs w:val="28"/>
        </w:rPr>
        <w:t>ДОУ</w:t>
      </w:r>
      <w:r w:rsidR="00772377" w:rsidRPr="00D31113">
        <w:rPr>
          <w:rFonts w:ascii="Times New Roman" w:hAnsi="Times New Roman" w:cs="Times New Roman"/>
          <w:sz w:val="28"/>
          <w:szCs w:val="28"/>
        </w:rPr>
        <w:t xml:space="preserve"> </w:t>
      </w:r>
      <w:r w:rsidR="00CE7742">
        <w:rPr>
          <w:rFonts w:ascii="Times New Roman" w:hAnsi="Times New Roman" w:cs="Times New Roman"/>
          <w:sz w:val="28"/>
          <w:szCs w:val="28"/>
        </w:rPr>
        <w:t>………</w:t>
      </w:r>
      <w:proofErr w:type="gramStart"/>
      <w:r w:rsidR="00CE7742">
        <w:rPr>
          <w:rFonts w:ascii="Times New Roman" w:hAnsi="Times New Roman" w:cs="Times New Roman"/>
          <w:sz w:val="28"/>
          <w:szCs w:val="28"/>
        </w:rPr>
        <w:t>……</w:t>
      </w:r>
      <w:r w:rsidR="0057057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70573">
        <w:rPr>
          <w:rFonts w:ascii="Times New Roman" w:hAnsi="Times New Roman" w:cs="Times New Roman"/>
          <w:sz w:val="28"/>
          <w:szCs w:val="28"/>
        </w:rPr>
        <w:t>7</w:t>
      </w:r>
      <w:r w:rsidRPr="00D3111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 w14:paraId="53991572" w14:textId="434FC3FA" w:rsidR="00772377" w:rsidRDefault="00D31113" w:rsidP="009E4DC5">
      <w:pPr>
        <w:tabs>
          <w:tab w:val="left" w:pos="900"/>
        </w:tabs>
        <w:spacing w:after="0" w:line="240" w:lineRule="auto"/>
        <w:ind w:left="709" w:right="28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2377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="00CE7742">
        <w:rPr>
          <w:rFonts w:ascii="Times New Roman" w:hAnsi="Times New Roman" w:cs="Times New Roman"/>
          <w:sz w:val="28"/>
          <w:szCs w:val="28"/>
        </w:rPr>
        <w:t>3</w:t>
      </w:r>
      <w:r w:rsidR="00772377">
        <w:rPr>
          <w:rFonts w:ascii="Times New Roman" w:hAnsi="Times New Roman" w:cs="Times New Roman"/>
          <w:sz w:val="28"/>
          <w:szCs w:val="28"/>
        </w:rPr>
        <w:t>.</w:t>
      </w:r>
      <w:r w:rsidR="00772377" w:rsidRPr="00772377">
        <w:rPr>
          <w:rFonts w:ascii="Times New Roman" w:hAnsi="Times New Roman" w:cs="Times New Roman"/>
          <w:sz w:val="28"/>
          <w:szCs w:val="28"/>
        </w:rPr>
        <w:t>СтруктураДО</w:t>
      </w:r>
      <w:r w:rsidR="009E7E5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CE7742"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r w:rsidR="00570573">
        <w:rPr>
          <w:rFonts w:ascii="Times New Roman" w:hAnsi="Times New Roman" w:cs="Times New Roman"/>
          <w:sz w:val="28"/>
          <w:szCs w:val="28"/>
        </w:rPr>
        <w:t>8</w:t>
      </w:r>
    </w:p>
    <w:p w14:paraId="32D88BC2" w14:textId="053801D5" w:rsidR="00CE7742" w:rsidRDefault="00772377" w:rsidP="009E4DC5">
      <w:pPr>
        <w:tabs>
          <w:tab w:val="left" w:pos="900"/>
        </w:tabs>
        <w:spacing w:after="0" w:line="240" w:lineRule="auto"/>
        <w:ind w:left="709" w:right="28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</w:t>
      </w:r>
      <w:r w:rsidR="00CE774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723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2377">
        <w:rPr>
          <w:rFonts w:ascii="Times New Roman" w:hAnsi="Times New Roman" w:cs="Times New Roman"/>
          <w:sz w:val="28"/>
          <w:szCs w:val="28"/>
        </w:rPr>
        <w:t>Кадровый потенциал ДО</w:t>
      </w:r>
      <w:r w:rsidR="009E7E5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57057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E7742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3876670C" w14:textId="42D8F26F" w:rsidR="00D31113" w:rsidRPr="00D31113" w:rsidRDefault="00D31113" w:rsidP="009E4DC5">
      <w:pPr>
        <w:tabs>
          <w:tab w:val="left" w:pos="900"/>
        </w:tabs>
        <w:spacing w:after="0" w:line="240" w:lineRule="auto"/>
        <w:ind w:left="709" w:right="283"/>
        <w:contextualSpacing/>
        <w:rPr>
          <w:rFonts w:ascii="Times New Roman" w:hAnsi="Times New Roman" w:cs="Times New Roman"/>
          <w:sz w:val="28"/>
          <w:szCs w:val="28"/>
        </w:rPr>
      </w:pPr>
      <w:r w:rsidRPr="00D31113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1113">
        <w:rPr>
          <w:rFonts w:ascii="Times New Roman" w:hAnsi="Times New Roman" w:cs="Times New Roman"/>
          <w:sz w:val="28"/>
          <w:szCs w:val="28"/>
        </w:rPr>
        <w:t>Анализ результатов образовательного процесса, основных</w:t>
      </w:r>
      <w:r w:rsidR="00B10A0E">
        <w:rPr>
          <w:rFonts w:ascii="Times New Roman" w:hAnsi="Times New Roman" w:cs="Times New Roman"/>
          <w:sz w:val="28"/>
          <w:szCs w:val="28"/>
        </w:rPr>
        <w:t xml:space="preserve"> </w:t>
      </w:r>
      <w:r w:rsidRPr="00D31113">
        <w:rPr>
          <w:rFonts w:ascii="Times New Roman" w:hAnsi="Times New Roman" w:cs="Times New Roman"/>
          <w:sz w:val="28"/>
          <w:szCs w:val="28"/>
        </w:rPr>
        <w:t>способов достижений, преимуществ и проблем детского сада………</w:t>
      </w:r>
      <w:r w:rsidR="00517EAB">
        <w:rPr>
          <w:rFonts w:ascii="Times New Roman" w:hAnsi="Times New Roman" w:cs="Times New Roman"/>
          <w:sz w:val="28"/>
          <w:szCs w:val="28"/>
        </w:rPr>
        <w:t>…</w:t>
      </w:r>
      <w:r w:rsidR="00B10A0E">
        <w:rPr>
          <w:rFonts w:ascii="Times New Roman" w:hAnsi="Times New Roman" w:cs="Times New Roman"/>
          <w:sz w:val="28"/>
          <w:szCs w:val="28"/>
        </w:rPr>
        <w:t>………………</w:t>
      </w:r>
      <w:r w:rsidR="00E85C7D">
        <w:rPr>
          <w:rFonts w:ascii="Times New Roman" w:hAnsi="Times New Roman" w:cs="Times New Roman"/>
          <w:sz w:val="28"/>
          <w:szCs w:val="28"/>
        </w:rPr>
        <w:t>……</w:t>
      </w:r>
      <w:r w:rsidR="00570573">
        <w:rPr>
          <w:rFonts w:ascii="Times New Roman" w:hAnsi="Times New Roman" w:cs="Times New Roman"/>
          <w:sz w:val="28"/>
          <w:szCs w:val="28"/>
        </w:rPr>
        <w:t>9</w:t>
      </w:r>
    </w:p>
    <w:p w14:paraId="315BFB78" w14:textId="66E23B15" w:rsidR="00D31113" w:rsidRDefault="00D31113" w:rsidP="009E4DC5">
      <w:pPr>
        <w:spacing w:after="0" w:line="240" w:lineRule="auto"/>
        <w:ind w:left="709" w:right="28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31113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D31113">
        <w:rPr>
          <w:rFonts w:ascii="Times New Roman" w:hAnsi="Times New Roman" w:cs="Times New Roman"/>
          <w:sz w:val="28"/>
          <w:szCs w:val="28"/>
        </w:rPr>
        <w:t>1.</w:t>
      </w:r>
      <w:r w:rsidR="00570573">
        <w:rPr>
          <w:rFonts w:ascii="Times New Roman" w:hAnsi="Times New Roman" w:cs="Times New Roman"/>
          <w:sz w:val="28"/>
          <w:szCs w:val="28"/>
        </w:rPr>
        <w:t>Состояние</w:t>
      </w:r>
      <w:proofErr w:type="gramEnd"/>
      <w:r w:rsidR="00570573">
        <w:rPr>
          <w:rFonts w:ascii="Times New Roman" w:hAnsi="Times New Roman" w:cs="Times New Roman"/>
          <w:sz w:val="28"/>
          <w:szCs w:val="28"/>
        </w:rPr>
        <w:t xml:space="preserve"> здоровья воспитанников </w:t>
      </w:r>
      <w:r w:rsidRPr="00D31113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570573">
        <w:rPr>
          <w:rFonts w:ascii="Times New Roman" w:hAnsi="Times New Roman" w:cs="Times New Roman"/>
          <w:sz w:val="28"/>
          <w:szCs w:val="28"/>
        </w:rPr>
        <w:t>9</w:t>
      </w:r>
      <w:r w:rsidRPr="00D311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CB08B4" w14:textId="49261AFD" w:rsidR="00E85C7D" w:rsidRPr="00E85C7D" w:rsidRDefault="00E85C7D" w:rsidP="009E4DC5">
      <w:pPr>
        <w:spacing w:after="0" w:line="240" w:lineRule="auto"/>
        <w:ind w:left="709" w:right="283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</w:t>
      </w:r>
      <w:r w:rsidRPr="00E85C7D">
        <w:rPr>
          <w:rFonts w:ascii="Times New Roman" w:hAnsi="Times New Roman"/>
          <w:bCs/>
          <w:color w:val="000000"/>
          <w:sz w:val="28"/>
          <w:szCs w:val="28"/>
        </w:rPr>
        <w:t>3.2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E85C7D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70573">
        <w:rPr>
          <w:rFonts w:ascii="Times New Roman" w:hAnsi="Times New Roman"/>
          <w:bCs/>
          <w:color w:val="000000"/>
          <w:sz w:val="28"/>
          <w:szCs w:val="28"/>
        </w:rPr>
        <w:t xml:space="preserve">Организация образовательного процесса </w:t>
      </w:r>
      <w:r>
        <w:rPr>
          <w:rFonts w:ascii="Times New Roman" w:hAnsi="Times New Roman"/>
          <w:sz w:val="28"/>
          <w:szCs w:val="28"/>
        </w:rPr>
        <w:t>………………</w:t>
      </w:r>
      <w:proofErr w:type="gramStart"/>
      <w:r w:rsidR="00570573">
        <w:rPr>
          <w:rFonts w:ascii="Times New Roman" w:hAnsi="Times New Roman"/>
          <w:sz w:val="28"/>
          <w:szCs w:val="28"/>
        </w:rPr>
        <w:t>…….</w:t>
      </w:r>
      <w:proofErr w:type="gramEnd"/>
      <w:r w:rsidR="00570573">
        <w:rPr>
          <w:rFonts w:ascii="Times New Roman" w:hAnsi="Times New Roman"/>
          <w:sz w:val="28"/>
          <w:szCs w:val="28"/>
        </w:rPr>
        <w:t>.11</w:t>
      </w:r>
    </w:p>
    <w:p w14:paraId="7819C09F" w14:textId="24753ACB" w:rsidR="00E85C7D" w:rsidRPr="00E85C7D" w:rsidRDefault="00E85C7D" w:rsidP="009E4DC5">
      <w:pPr>
        <w:pStyle w:val="ab"/>
        <w:tabs>
          <w:tab w:val="num" w:pos="284"/>
        </w:tabs>
        <w:ind w:left="709" w:right="283"/>
        <w:contextualSpacing/>
        <w:jc w:val="left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  </w:t>
      </w:r>
      <w:r w:rsidRPr="00E85C7D">
        <w:rPr>
          <w:bCs/>
          <w:color w:val="000000"/>
          <w:szCs w:val="28"/>
        </w:rPr>
        <w:t>3.</w:t>
      </w:r>
      <w:proofErr w:type="gramStart"/>
      <w:r w:rsidRPr="00E85C7D">
        <w:rPr>
          <w:bCs/>
          <w:color w:val="000000"/>
          <w:szCs w:val="28"/>
        </w:rPr>
        <w:t>3.</w:t>
      </w:r>
      <w:r w:rsidR="00570573">
        <w:rPr>
          <w:bCs/>
          <w:color w:val="000000"/>
          <w:szCs w:val="28"/>
        </w:rPr>
        <w:t>Взаимодействие</w:t>
      </w:r>
      <w:proofErr w:type="gramEnd"/>
      <w:r w:rsidR="00570573">
        <w:rPr>
          <w:bCs/>
          <w:color w:val="000000"/>
          <w:szCs w:val="28"/>
        </w:rPr>
        <w:t xml:space="preserve"> с семьями</w:t>
      </w:r>
      <w:r w:rsidRPr="00E85C7D">
        <w:rPr>
          <w:bCs/>
          <w:color w:val="000000"/>
          <w:szCs w:val="28"/>
        </w:rPr>
        <w:t xml:space="preserve"> </w:t>
      </w:r>
      <w:r w:rsidR="00570573">
        <w:rPr>
          <w:bCs/>
          <w:color w:val="000000"/>
          <w:szCs w:val="28"/>
        </w:rPr>
        <w:t>воспитанников ………………</w:t>
      </w:r>
      <w:proofErr w:type="gramStart"/>
      <w:r w:rsidR="00570573">
        <w:rPr>
          <w:bCs/>
          <w:color w:val="000000"/>
          <w:szCs w:val="28"/>
        </w:rPr>
        <w:t>…….</w:t>
      </w:r>
      <w:proofErr w:type="gramEnd"/>
      <w:r w:rsidR="00570573">
        <w:rPr>
          <w:bCs/>
          <w:color w:val="000000"/>
          <w:szCs w:val="28"/>
        </w:rPr>
        <w:t>16</w:t>
      </w:r>
    </w:p>
    <w:p w14:paraId="0EFF8ECC" w14:textId="7A99954A" w:rsidR="00D31113" w:rsidRPr="00D31113" w:rsidRDefault="00D31113" w:rsidP="009E4DC5">
      <w:pPr>
        <w:spacing w:after="0" w:line="240" w:lineRule="auto"/>
        <w:ind w:left="709" w:right="28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31113">
        <w:rPr>
          <w:rFonts w:ascii="Times New Roman" w:hAnsi="Times New Roman" w:cs="Times New Roman"/>
          <w:sz w:val="28"/>
          <w:szCs w:val="28"/>
        </w:rPr>
        <w:t>3.</w:t>
      </w:r>
      <w:r w:rsidR="00E85C7D">
        <w:rPr>
          <w:rFonts w:ascii="Times New Roman" w:hAnsi="Times New Roman" w:cs="Times New Roman"/>
          <w:sz w:val="28"/>
          <w:szCs w:val="28"/>
        </w:rPr>
        <w:t>4</w:t>
      </w:r>
      <w:r w:rsidRPr="00D31113">
        <w:rPr>
          <w:rFonts w:ascii="Times New Roman" w:hAnsi="Times New Roman" w:cs="Times New Roman"/>
          <w:sz w:val="28"/>
          <w:szCs w:val="28"/>
        </w:rPr>
        <w:t>.</w:t>
      </w:r>
      <w:r w:rsidR="0082197C" w:rsidRPr="0082197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2197C" w:rsidRPr="0082197C">
        <w:rPr>
          <w:rFonts w:ascii="Times New Roman" w:hAnsi="Times New Roman"/>
          <w:bCs/>
          <w:sz w:val="28"/>
          <w:szCs w:val="28"/>
        </w:rPr>
        <w:t>Проблемный анализ деятельности</w:t>
      </w:r>
      <w:r w:rsidR="0082197C">
        <w:rPr>
          <w:rFonts w:ascii="Times New Roman" w:hAnsi="Times New Roman"/>
          <w:bCs/>
          <w:sz w:val="28"/>
          <w:szCs w:val="28"/>
        </w:rPr>
        <w:t xml:space="preserve"> МБДОУ</w:t>
      </w:r>
      <w:r w:rsidR="00570573">
        <w:rPr>
          <w:rFonts w:ascii="Times New Roman" w:hAnsi="Times New Roman" w:cs="Times New Roman"/>
          <w:sz w:val="28"/>
          <w:szCs w:val="28"/>
        </w:rPr>
        <w:t xml:space="preserve"> ……………</w:t>
      </w:r>
      <w:proofErr w:type="gramStart"/>
      <w:r w:rsidR="00570573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570573">
        <w:rPr>
          <w:rFonts w:ascii="Times New Roman" w:hAnsi="Times New Roman" w:cs="Times New Roman"/>
          <w:sz w:val="28"/>
          <w:szCs w:val="28"/>
        </w:rPr>
        <w:t>.16</w:t>
      </w:r>
    </w:p>
    <w:p w14:paraId="7D15E579" w14:textId="618FA4CF" w:rsidR="00D31113" w:rsidRDefault="00D31113" w:rsidP="009E4DC5">
      <w:pPr>
        <w:spacing w:after="0" w:line="240" w:lineRule="auto"/>
        <w:ind w:left="709" w:right="28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1113">
        <w:rPr>
          <w:rFonts w:ascii="Times New Roman" w:hAnsi="Times New Roman" w:cs="Times New Roman"/>
          <w:sz w:val="28"/>
          <w:szCs w:val="28"/>
        </w:rPr>
        <w:t>4.</w:t>
      </w:r>
      <w:r w:rsidR="00D1087F">
        <w:rPr>
          <w:rFonts w:ascii="Times New Roman" w:hAnsi="Times New Roman" w:cs="Times New Roman"/>
          <w:sz w:val="28"/>
          <w:szCs w:val="28"/>
        </w:rPr>
        <w:t xml:space="preserve">Концепция </w:t>
      </w:r>
      <w:r w:rsidRPr="00D31113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="00D1087F">
        <w:rPr>
          <w:rFonts w:ascii="Times New Roman" w:hAnsi="Times New Roman" w:cs="Times New Roman"/>
          <w:sz w:val="28"/>
          <w:szCs w:val="28"/>
        </w:rPr>
        <w:t>образовательно</w:t>
      </w:r>
      <w:r w:rsidR="009E7E52">
        <w:rPr>
          <w:rFonts w:ascii="Times New Roman" w:hAnsi="Times New Roman" w:cs="Times New Roman"/>
          <w:sz w:val="28"/>
          <w:szCs w:val="28"/>
        </w:rPr>
        <w:t>й</w:t>
      </w:r>
      <w:r w:rsidR="00D1087F">
        <w:rPr>
          <w:rFonts w:ascii="Times New Roman" w:hAnsi="Times New Roman" w:cs="Times New Roman"/>
          <w:sz w:val="28"/>
          <w:szCs w:val="28"/>
        </w:rPr>
        <w:t xml:space="preserve"> </w:t>
      </w:r>
      <w:r w:rsidR="00570573">
        <w:rPr>
          <w:rFonts w:ascii="Times New Roman" w:hAnsi="Times New Roman" w:cs="Times New Roman"/>
          <w:sz w:val="28"/>
          <w:szCs w:val="28"/>
        </w:rPr>
        <w:t>организации ………………22</w:t>
      </w:r>
    </w:p>
    <w:p w14:paraId="4C114A18" w14:textId="4F4082CD" w:rsidR="00B10A0E" w:rsidRDefault="00B10A0E" w:rsidP="009E4DC5">
      <w:pPr>
        <w:shd w:val="clear" w:color="auto" w:fill="FFFFFF"/>
        <w:spacing w:after="0" w:line="240" w:lineRule="auto"/>
        <w:ind w:left="709" w:righ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</w:t>
      </w:r>
      <w:r w:rsidRPr="00B10A0E">
        <w:rPr>
          <w:rFonts w:ascii="Times New Roman" w:hAnsi="Times New Roman" w:cs="Times New Roman"/>
          <w:color w:val="000000"/>
          <w:sz w:val="28"/>
          <w:szCs w:val="28"/>
        </w:rPr>
        <w:t>Миссия дошкольного образовательно</w:t>
      </w:r>
      <w:r w:rsidR="009E7E52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B10A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E7E52">
        <w:rPr>
          <w:rFonts w:ascii="Times New Roman" w:hAnsi="Times New Roman" w:cs="Times New Roman"/>
          <w:color w:val="000000"/>
          <w:sz w:val="28"/>
          <w:szCs w:val="28"/>
        </w:rPr>
        <w:t>организации</w:t>
      </w:r>
      <w:r>
        <w:rPr>
          <w:rFonts w:ascii="Times New Roman" w:hAnsi="Times New Roman" w:cs="Times New Roman"/>
          <w:color w:val="000000"/>
          <w:sz w:val="28"/>
          <w:szCs w:val="28"/>
        </w:rPr>
        <w:t>………………</w:t>
      </w:r>
      <w:r w:rsidR="00570573">
        <w:rPr>
          <w:rFonts w:ascii="Times New Roman" w:hAnsi="Times New Roman" w:cs="Times New Roman"/>
          <w:color w:val="000000"/>
          <w:sz w:val="28"/>
          <w:szCs w:val="28"/>
        </w:rPr>
        <w:t>24</w:t>
      </w:r>
    </w:p>
    <w:p w14:paraId="4E544D5D" w14:textId="017F5068" w:rsidR="00E85C7D" w:rsidRPr="00E85C7D" w:rsidRDefault="00E85C7D" w:rsidP="009E4DC5">
      <w:pPr>
        <w:shd w:val="clear" w:color="auto" w:fill="FFFFFF"/>
        <w:spacing w:after="0" w:line="240" w:lineRule="auto"/>
        <w:ind w:left="709" w:right="283"/>
        <w:rPr>
          <w:rFonts w:ascii="Times New Roman" w:hAnsi="Times New Roman" w:cs="Times New Roman"/>
          <w:bCs/>
          <w:sz w:val="28"/>
          <w:szCs w:val="28"/>
        </w:rPr>
      </w:pPr>
      <w:r w:rsidRPr="00E85C7D">
        <w:rPr>
          <w:rFonts w:ascii="Times New Roman" w:hAnsi="Times New Roman" w:cs="Times New Roman"/>
          <w:bCs/>
          <w:sz w:val="28"/>
          <w:szCs w:val="28"/>
        </w:rPr>
        <w:t>5.</w:t>
      </w:r>
      <w:proofErr w:type="gramStart"/>
      <w:r w:rsidRPr="00E85C7D">
        <w:rPr>
          <w:rFonts w:ascii="Times New Roman" w:hAnsi="Times New Roman" w:cs="Times New Roman"/>
          <w:bCs/>
          <w:sz w:val="28"/>
          <w:szCs w:val="28"/>
        </w:rPr>
        <w:t>1.Модель</w:t>
      </w:r>
      <w:proofErr w:type="gramEnd"/>
      <w:r w:rsidRPr="00E85C7D">
        <w:rPr>
          <w:rFonts w:ascii="Times New Roman" w:hAnsi="Times New Roman" w:cs="Times New Roman"/>
          <w:bCs/>
          <w:sz w:val="28"/>
          <w:szCs w:val="28"/>
        </w:rPr>
        <w:t xml:space="preserve"> педагога детского сада (как желаемый </w:t>
      </w:r>
      <w:proofErr w:type="gramStart"/>
      <w:r w:rsidRPr="00E85C7D">
        <w:rPr>
          <w:rFonts w:ascii="Times New Roman" w:hAnsi="Times New Roman" w:cs="Times New Roman"/>
          <w:bCs/>
          <w:sz w:val="28"/>
          <w:szCs w:val="28"/>
        </w:rPr>
        <w:t>результат)</w:t>
      </w:r>
      <w:r>
        <w:rPr>
          <w:rFonts w:ascii="Times New Roman" w:hAnsi="Times New Roman" w:cs="Times New Roman"/>
          <w:bCs/>
          <w:sz w:val="28"/>
          <w:szCs w:val="28"/>
        </w:rPr>
        <w:t>…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……</w:t>
      </w:r>
      <w:r w:rsidR="00570573">
        <w:rPr>
          <w:rFonts w:ascii="Times New Roman" w:hAnsi="Times New Roman" w:cs="Times New Roman"/>
          <w:bCs/>
          <w:sz w:val="28"/>
          <w:szCs w:val="28"/>
        </w:rPr>
        <w:t>24</w:t>
      </w:r>
    </w:p>
    <w:p w14:paraId="1328D00A" w14:textId="1C7A0FEE" w:rsidR="00E85C7D" w:rsidRPr="00E85C7D" w:rsidRDefault="00E85C7D" w:rsidP="009E4DC5">
      <w:pPr>
        <w:pStyle w:val="Default"/>
        <w:ind w:left="709" w:right="283"/>
        <w:rPr>
          <w:bCs/>
          <w:color w:val="auto"/>
          <w:sz w:val="28"/>
          <w:szCs w:val="28"/>
        </w:rPr>
      </w:pPr>
      <w:r w:rsidRPr="00E85C7D">
        <w:rPr>
          <w:bCs/>
          <w:color w:val="auto"/>
          <w:sz w:val="28"/>
          <w:szCs w:val="28"/>
        </w:rPr>
        <w:t>5.</w:t>
      </w:r>
      <w:proofErr w:type="gramStart"/>
      <w:r w:rsidRPr="00E85C7D">
        <w:rPr>
          <w:bCs/>
          <w:color w:val="auto"/>
          <w:sz w:val="28"/>
          <w:szCs w:val="28"/>
        </w:rPr>
        <w:t>2.Эталонная</w:t>
      </w:r>
      <w:proofErr w:type="gramEnd"/>
      <w:r w:rsidRPr="00E85C7D">
        <w:rPr>
          <w:bCs/>
          <w:color w:val="auto"/>
          <w:sz w:val="28"/>
          <w:szCs w:val="28"/>
        </w:rPr>
        <w:t xml:space="preserve"> модель выпускника дошкольной образовательной организации (как желаемый </w:t>
      </w:r>
      <w:proofErr w:type="gramStart"/>
      <w:r w:rsidRPr="00E85C7D">
        <w:rPr>
          <w:bCs/>
          <w:color w:val="auto"/>
          <w:sz w:val="28"/>
          <w:szCs w:val="28"/>
        </w:rPr>
        <w:t>результат)</w:t>
      </w:r>
      <w:r>
        <w:rPr>
          <w:bCs/>
          <w:color w:val="auto"/>
          <w:sz w:val="28"/>
          <w:szCs w:val="28"/>
        </w:rPr>
        <w:t>…</w:t>
      </w:r>
      <w:proofErr w:type="gramEnd"/>
      <w:r>
        <w:rPr>
          <w:bCs/>
          <w:color w:val="auto"/>
          <w:sz w:val="28"/>
          <w:szCs w:val="28"/>
        </w:rPr>
        <w:t>………………………………………………………</w:t>
      </w:r>
      <w:r w:rsidR="00570573">
        <w:rPr>
          <w:bCs/>
          <w:color w:val="auto"/>
          <w:sz w:val="28"/>
          <w:szCs w:val="28"/>
        </w:rPr>
        <w:t>26</w:t>
      </w:r>
    </w:p>
    <w:p w14:paraId="1FC1CEA6" w14:textId="1B5B15DF" w:rsidR="00E85C7D" w:rsidRPr="00E85C7D" w:rsidRDefault="00E85C7D" w:rsidP="009E4DC5">
      <w:pPr>
        <w:pStyle w:val="Default"/>
        <w:ind w:left="709" w:right="283"/>
        <w:rPr>
          <w:bCs/>
          <w:sz w:val="28"/>
          <w:szCs w:val="28"/>
        </w:rPr>
      </w:pPr>
      <w:r w:rsidRPr="00E85C7D">
        <w:rPr>
          <w:bCs/>
          <w:sz w:val="28"/>
          <w:szCs w:val="28"/>
        </w:rPr>
        <w:t>5.</w:t>
      </w:r>
      <w:proofErr w:type="gramStart"/>
      <w:r w:rsidRPr="00E85C7D">
        <w:rPr>
          <w:bCs/>
          <w:sz w:val="28"/>
          <w:szCs w:val="28"/>
        </w:rPr>
        <w:t>3.Модель</w:t>
      </w:r>
      <w:proofErr w:type="gramEnd"/>
      <w:r w:rsidRPr="00E85C7D">
        <w:rPr>
          <w:bCs/>
          <w:sz w:val="28"/>
          <w:szCs w:val="28"/>
        </w:rPr>
        <w:t xml:space="preserve"> будущего детского сада (как желаемый </w:t>
      </w:r>
      <w:proofErr w:type="gramStart"/>
      <w:r w:rsidRPr="00E85C7D">
        <w:rPr>
          <w:bCs/>
          <w:sz w:val="28"/>
          <w:szCs w:val="28"/>
        </w:rPr>
        <w:t>результат)</w:t>
      </w:r>
      <w:r>
        <w:rPr>
          <w:bCs/>
          <w:sz w:val="28"/>
          <w:szCs w:val="28"/>
        </w:rPr>
        <w:t>…</w:t>
      </w:r>
      <w:proofErr w:type="gramEnd"/>
      <w:r>
        <w:rPr>
          <w:bCs/>
          <w:sz w:val="28"/>
          <w:szCs w:val="28"/>
        </w:rPr>
        <w:t>………</w:t>
      </w:r>
      <w:r w:rsidR="00570573">
        <w:rPr>
          <w:bCs/>
          <w:sz w:val="28"/>
          <w:szCs w:val="28"/>
        </w:rPr>
        <w:t>27</w:t>
      </w:r>
    </w:p>
    <w:p w14:paraId="692186ED" w14:textId="38DE6F08" w:rsidR="00D31113" w:rsidRDefault="00DA4E4C" w:rsidP="009E4DC5">
      <w:pPr>
        <w:shd w:val="clear" w:color="auto" w:fill="FFFFFF"/>
        <w:spacing w:after="0" w:line="240" w:lineRule="auto"/>
        <w:ind w:left="709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31113" w:rsidRPr="00D31113">
        <w:rPr>
          <w:rFonts w:ascii="Times New Roman" w:hAnsi="Times New Roman" w:cs="Times New Roman"/>
          <w:sz w:val="28"/>
          <w:szCs w:val="28"/>
        </w:rPr>
        <w:t>.</w:t>
      </w:r>
      <w:r w:rsidR="00517EAB">
        <w:rPr>
          <w:rFonts w:ascii="Times New Roman" w:hAnsi="Times New Roman" w:cs="Times New Roman"/>
          <w:sz w:val="28"/>
          <w:szCs w:val="28"/>
        </w:rPr>
        <w:t>Стратегия развития дошкольно</w:t>
      </w:r>
      <w:r w:rsidR="009E7E52">
        <w:rPr>
          <w:rFonts w:ascii="Times New Roman" w:hAnsi="Times New Roman" w:cs="Times New Roman"/>
          <w:sz w:val="28"/>
          <w:szCs w:val="28"/>
        </w:rPr>
        <w:t>й</w:t>
      </w:r>
      <w:r w:rsidR="00517EAB">
        <w:rPr>
          <w:rFonts w:ascii="Times New Roman" w:hAnsi="Times New Roman" w:cs="Times New Roman"/>
          <w:sz w:val="28"/>
          <w:szCs w:val="28"/>
        </w:rPr>
        <w:t xml:space="preserve"> </w:t>
      </w:r>
      <w:r w:rsidR="009E7E52">
        <w:rPr>
          <w:rFonts w:ascii="Times New Roman" w:hAnsi="Times New Roman" w:cs="Times New Roman"/>
          <w:sz w:val="28"/>
          <w:szCs w:val="28"/>
        </w:rPr>
        <w:t>организации</w:t>
      </w:r>
      <w:r w:rsidR="00E85C7D">
        <w:rPr>
          <w:rFonts w:ascii="Times New Roman" w:hAnsi="Times New Roman" w:cs="Times New Roman"/>
          <w:sz w:val="28"/>
          <w:szCs w:val="28"/>
        </w:rPr>
        <w:t>…………………………</w:t>
      </w:r>
      <w:r w:rsidR="00570573">
        <w:rPr>
          <w:rFonts w:ascii="Times New Roman" w:hAnsi="Times New Roman" w:cs="Times New Roman"/>
          <w:sz w:val="28"/>
          <w:szCs w:val="28"/>
        </w:rPr>
        <w:t>27</w:t>
      </w:r>
    </w:p>
    <w:p w14:paraId="11466B63" w14:textId="6364A7DF" w:rsidR="00D31113" w:rsidRDefault="00570573" w:rsidP="009E4DC5">
      <w:pPr>
        <w:spacing w:after="0" w:line="240" w:lineRule="auto"/>
        <w:ind w:left="709" w:right="28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31113" w:rsidRPr="00D31113">
        <w:rPr>
          <w:rFonts w:ascii="Times New Roman" w:hAnsi="Times New Roman" w:cs="Times New Roman"/>
          <w:sz w:val="28"/>
          <w:szCs w:val="28"/>
        </w:rPr>
        <w:t>.</w:t>
      </w:r>
      <w:r w:rsidR="00517EAB" w:rsidRPr="00517EAB">
        <w:rPr>
          <w:sz w:val="28"/>
          <w:szCs w:val="28"/>
        </w:rPr>
        <w:t xml:space="preserve"> </w:t>
      </w:r>
      <w:r w:rsidR="00517EAB" w:rsidRPr="00517EAB">
        <w:rPr>
          <w:rFonts w:ascii="Times New Roman" w:hAnsi="Times New Roman" w:cs="Times New Roman"/>
          <w:sz w:val="28"/>
          <w:szCs w:val="28"/>
        </w:rPr>
        <w:t>План действий по реализации программы развития</w:t>
      </w:r>
      <w:r w:rsidR="00517E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434EE3" w14:textId="77777777" w:rsidR="00570573" w:rsidRDefault="00570573" w:rsidP="009E4DC5">
      <w:pPr>
        <w:spacing w:after="0" w:line="240" w:lineRule="auto"/>
        <w:ind w:left="709" w:right="283"/>
        <w:contextualSpacing/>
        <w:rPr>
          <w:rFonts w:ascii="Times New Roman" w:hAnsi="Times New Roman" w:cs="Times New Roman"/>
          <w:sz w:val="28"/>
          <w:szCs w:val="28"/>
        </w:rPr>
      </w:pPr>
    </w:p>
    <w:p w14:paraId="48EE1E90" w14:textId="77777777" w:rsidR="00570573" w:rsidRDefault="00570573" w:rsidP="009E4DC5">
      <w:pPr>
        <w:spacing w:after="0" w:line="240" w:lineRule="auto"/>
        <w:ind w:left="709" w:right="283"/>
        <w:contextualSpacing/>
        <w:rPr>
          <w:rFonts w:ascii="Times New Roman" w:hAnsi="Times New Roman" w:cs="Times New Roman"/>
          <w:sz w:val="28"/>
          <w:szCs w:val="28"/>
        </w:rPr>
      </w:pPr>
    </w:p>
    <w:p w14:paraId="054EBEF9" w14:textId="77777777" w:rsidR="00570573" w:rsidRDefault="00570573" w:rsidP="009E4DC5">
      <w:pPr>
        <w:spacing w:after="0" w:line="240" w:lineRule="auto"/>
        <w:ind w:left="709" w:right="283"/>
        <w:contextualSpacing/>
        <w:rPr>
          <w:rFonts w:ascii="Times New Roman" w:hAnsi="Times New Roman" w:cs="Times New Roman"/>
          <w:sz w:val="28"/>
          <w:szCs w:val="28"/>
        </w:rPr>
      </w:pPr>
    </w:p>
    <w:p w14:paraId="75D03F8C" w14:textId="77777777" w:rsidR="00570573" w:rsidRDefault="00570573" w:rsidP="009E4DC5">
      <w:pPr>
        <w:spacing w:after="0" w:line="240" w:lineRule="auto"/>
        <w:ind w:left="709" w:right="283"/>
        <w:contextualSpacing/>
        <w:rPr>
          <w:rFonts w:ascii="Times New Roman" w:hAnsi="Times New Roman" w:cs="Times New Roman"/>
          <w:sz w:val="28"/>
          <w:szCs w:val="28"/>
        </w:rPr>
      </w:pPr>
    </w:p>
    <w:p w14:paraId="417FDFA1" w14:textId="77777777" w:rsidR="00570573" w:rsidRDefault="00570573" w:rsidP="009E4DC5">
      <w:pPr>
        <w:spacing w:after="0" w:line="240" w:lineRule="auto"/>
        <w:ind w:left="709" w:right="283"/>
        <w:contextualSpacing/>
        <w:rPr>
          <w:rFonts w:ascii="Times New Roman" w:hAnsi="Times New Roman" w:cs="Times New Roman"/>
          <w:sz w:val="28"/>
          <w:szCs w:val="28"/>
        </w:rPr>
      </w:pPr>
    </w:p>
    <w:p w14:paraId="2A097890" w14:textId="77777777" w:rsidR="00570573" w:rsidRDefault="00570573" w:rsidP="009E4DC5">
      <w:pPr>
        <w:spacing w:after="0" w:line="240" w:lineRule="auto"/>
        <w:ind w:left="709" w:right="283"/>
        <w:contextualSpacing/>
        <w:rPr>
          <w:rFonts w:ascii="Times New Roman" w:hAnsi="Times New Roman" w:cs="Times New Roman"/>
          <w:sz w:val="28"/>
          <w:szCs w:val="28"/>
        </w:rPr>
      </w:pPr>
    </w:p>
    <w:p w14:paraId="14D3F2B0" w14:textId="77777777" w:rsidR="00570573" w:rsidRDefault="00570573" w:rsidP="009E4DC5">
      <w:pPr>
        <w:spacing w:after="0" w:line="240" w:lineRule="auto"/>
        <w:ind w:left="709" w:right="283"/>
        <w:contextualSpacing/>
        <w:rPr>
          <w:rFonts w:ascii="Times New Roman" w:hAnsi="Times New Roman" w:cs="Times New Roman"/>
          <w:sz w:val="28"/>
          <w:szCs w:val="28"/>
        </w:rPr>
      </w:pPr>
    </w:p>
    <w:p w14:paraId="266D461B" w14:textId="77777777" w:rsidR="00570573" w:rsidRDefault="00570573" w:rsidP="009E4DC5">
      <w:pPr>
        <w:spacing w:after="0" w:line="240" w:lineRule="auto"/>
        <w:ind w:left="709" w:right="283"/>
        <w:contextualSpacing/>
        <w:rPr>
          <w:rFonts w:ascii="Times New Roman" w:hAnsi="Times New Roman" w:cs="Times New Roman"/>
          <w:sz w:val="28"/>
          <w:szCs w:val="28"/>
        </w:rPr>
      </w:pPr>
    </w:p>
    <w:p w14:paraId="014E60AF" w14:textId="77777777" w:rsidR="00570573" w:rsidRDefault="00570573" w:rsidP="009E4DC5">
      <w:pPr>
        <w:spacing w:after="0" w:line="240" w:lineRule="auto"/>
        <w:ind w:left="709" w:right="283"/>
        <w:contextualSpacing/>
        <w:rPr>
          <w:rFonts w:ascii="Times New Roman" w:hAnsi="Times New Roman" w:cs="Times New Roman"/>
          <w:sz w:val="28"/>
          <w:szCs w:val="28"/>
        </w:rPr>
      </w:pPr>
    </w:p>
    <w:p w14:paraId="42995F98" w14:textId="77777777" w:rsidR="00570573" w:rsidRDefault="00570573" w:rsidP="009E4DC5">
      <w:pPr>
        <w:spacing w:after="0" w:line="240" w:lineRule="auto"/>
        <w:ind w:left="709" w:right="283"/>
        <w:contextualSpacing/>
        <w:rPr>
          <w:rFonts w:ascii="Times New Roman" w:hAnsi="Times New Roman" w:cs="Times New Roman"/>
          <w:sz w:val="28"/>
          <w:szCs w:val="28"/>
        </w:rPr>
      </w:pPr>
    </w:p>
    <w:p w14:paraId="281BDD9F" w14:textId="77777777" w:rsidR="00570573" w:rsidRDefault="00570573" w:rsidP="009E4DC5">
      <w:pPr>
        <w:spacing w:after="0" w:line="240" w:lineRule="auto"/>
        <w:ind w:left="709" w:right="283"/>
        <w:contextualSpacing/>
        <w:rPr>
          <w:rFonts w:ascii="Times New Roman" w:hAnsi="Times New Roman" w:cs="Times New Roman"/>
          <w:sz w:val="28"/>
          <w:szCs w:val="28"/>
        </w:rPr>
      </w:pPr>
    </w:p>
    <w:p w14:paraId="5AC9D3A7" w14:textId="77777777" w:rsidR="00570573" w:rsidRDefault="00570573" w:rsidP="009E4DC5">
      <w:pPr>
        <w:spacing w:after="0" w:line="240" w:lineRule="auto"/>
        <w:ind w:left="709" w:right="283"/>
        <w:contextualSpacing/>
        <w:rPr>
          <w:rFonts w:ascii="Times New Roman" w:hAnsi="Times New Roman" w:cs="Times New Roman"/>
          <w:sz w:val="28"/>
          <w:szCs w:val="28"/>
        </w:rPr>
      </w:pPr>
    </w:p>
    <w:p w14:paraId="4F268377" w14:textId="77777777" w:rsidR="00570573" w:rsidRDefault="00570573" w:rsidP="009E4DC5">
      <w:pPr>
        <w:spacing w:after="0" w:line="240" w:lineRule="auto"/>
        <w:ind w:left="709" w:right="283"/>
        <w:contextualSpacing/>
        <w:rPr>
          <w:rFonts w:ascii="Times New Roman" w:hAnsi="Times New Roman" w:cs="Times New Roman"/>
          <w:sz w:val="28"/>
          <w:szCs w:val="28"/>
        </w:rPr>
      </w:pPr>
    </w:p>
    <w:p w14:paraId="5439F12D" w14:textId="77777777" w:rsidR="00570573" w:rsidRDefault="00570573" w:rsidP="009E4DC5">
      <w:pPr>
        <w:spacing w:after="0" w:line="240" w:lineRule="auto"/>
        <w:ind w:left="709" w:right="283"/>
        <w:contextualSpacing/>
        <w:rPr>
          <w:rFonts w:ascii="Times New Roman" w:hAnsi="Times New Roman" w:cs="Times New Roman"/>
          <w:sz w:val="28"/>
          <w:szCs w:val="28"/>
        </w:rPr>
      </w:pPr>
    </w:p>
    <w:p w14:paraId="11EB2B94" w14:textId="77777777" w:rsidR="00570573" w:rsidRPr="00D31113" w:rsidRDefault="00570573" w:rsidP="009E4DC5">
      <w:pPr>
        <w:spacing w:after="0" w:line="240" w:lineRule="auto"/>
        <w:ind w:left="709" w:right="283"/>
        <w:contextualSpacing/>
        <w:rPr>
          <w:rFonts w:ascii="Times New Roman" w:hAnsi="Times New Roman" w:cs="Times New Roman"/>
          <w:sz w:val="28"/>
          <w:szCs w:val="28"/>
        </w:rPr>
      </w:pPr>
    </w:p>
    <w:p w14:paraId="55926598" w14:textId="77777777" w:rsidR="00D31113" w:rsidRPr="00D31113" w:rsidRDefault="00D31113" w:rsidP="009E4DC5">
      <w:pPr>
        <w:spacing w:after="0" w:line="240" w:lineRule="auto"/>
        <w:ind w:left="709" w:right="283"/>
        <w:contextualSpacing/>
        <w:rPr>
          <w:rFonts w:ascii="Times New Roman" w:hAnsi="Times New Roman" w:cs="Times New Roman"/>
          <w:sz w:val="28"/>
          <w:szCs w:val="28"/>
        </w:rPr>
      </w:pPr>
    </w:p>
    <w:p w14:paraId="6B435801" w14:textId="77777777" w:rsidR="00517EAB" w:rsidRDefault="00517EAB" w:rsidP="009E4DC5">
      <w:pPr>
        <w:spacing w:after="0" w:line="240" w:lineRule="auto"/>
        <w:ind w:right="283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193FFD9" w14:textId="77777777" w:rsidR="00517EAB" w:rsidRDefault="00517EAB" w:rsidP="009E4DC5">
      <w:pPr>
        <w:spacing w:after="0" w:line="240" w:lineRule="auto"/>
        <w:ind w:left="709" w:right="28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CAE771" w14:textId="77777777" w:rsidR="00D31113" w:rsidRDefault="00CE7742" w:rsidP="009E4DC5">
      <w:pPr>
        <w:pStyle w:val="a3"/>
        <w:spacing w:after="0" w:line="240" w:lineRule="auto"/>
        <w:ind w:left="709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F45CD3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4E65B9">
        <w:rPr>
          <w:rFonts w:ascii="Times New Roman" w:hAnsi="Times New Roman" w:cs="Times New Roman"/>
          <w:b/>
          <w:sz w:val="28"/>
          <w:szCs w:val="28"/>
        </w:rPr>
        <w:t>П</w:t>
      </w:r>
      <w:r w:rsidR="00D31113" w:rsidRPr="00BC2711">
        <w:rPr>
          <w:rFonts w:ascii="Times New Roman" w:hAnsi="Times New Roman" w:cs="Times New Roman"/>
          <w:b/>
          <w:sz w:val="28"/>
          <w:szCs w:val="28"/>
        </w:rPr>
        <w:t>рограмм</w:t>
      </w:r>
      <w:r w:rsidR="00F45CD3">
        <w:rPr>
          <w:rFonts w:ascii="Times New Roman" w:hAnsi="Times New Roman" w:cs="Times New Roman"/>
          <w:b/>
          <w:sz w:val="28"/>
          <w:szCs w:val="28"/>
        </w:rPr>
        <w:t>ы</w:t>
      </w:r>
      <w:r w:rsidR="00D31113" w:rsidRPr="00BC2711">
        <w:rPr>
          <w:rFonts w:ascii="Times New Roman" w:hAnsi="Times New Roman" w:cs="Times New Roman"/>
          <w:b/>
          <w:sz w:val="28"/>
          <w:szCs w:val="28"/>
        </w:rPr>
        <w:t xml:space="preserve"> развития детского сада</w:t>
      </w:r>
    </w:p>
    <w:p w14:paraId="041DE26D" w14:textId="77777777" w:rsidR="00E97C07" w:rsidRDefault="00E97C07" w:rsidP="009E4DC5">
      <w:pPr>
        <w:pStyle w:val="a3"/>
        <w:spacing w:after="0" w:line="240" w:lineRule="auto"/>
        <w:ind w:left="709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4"/>
        <w:gridCol w:w="7501"/>
      </w:tblGrid>
      <w:tr w:rsidR="00E97C07" w:rsidRPr="00023719" w14:paraId="529F57FC" w14:textId="77777777" w:rsidTr="009E4DC5">
        <w:trPr>
          <w:trHeight w:val="854"/>
          <w:tblCellSpacing w:w="0" w:type="dxa"/>
        </w:trPr>
        <w:tc>
          <w:tcPr>
            <w:tcW w:w="2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841331" w14:textId="77777777" w:rsidR="00E97C07" w:rsidRPr="00361C24" w:rsidRDefault="00E97C07" w:rsidP="009E4DC5">
            <w:pPr>
              <w:spacing w:before="100" w:beforeAutospacing="1" w:after="100" w:afterAutospacing="1" w:line="240" w:lineRule="auto"/>
              <w:ind w:left="709" w:right="283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361C2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Название программы</w:t>
            </w:r>
          </w:p>
        </w:tc>
        <w:tc>
          <w:tcPr>
            <w:tcW w:w="7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E0FCFE" w14:textId="04749C4C" w:rsidR="00E97C07" w:rsidRPr="00BE6A00" w:rsidRDefault="00E97C07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AA">
              <w:rPr>
                <w:rFonts w:ascii="Times New Roman" w:hAnsi="Times New Roman" w:cs="Times New Roman"/>
                <w:sz w:val="24"/>
                <w:szCs w:val="24"/>
              </w:rPr>
              <w:t>Программа развития муниципального дошкольног</w:t>
            </w:r>
            <w:r w:rsidR="003734B7" w:rsidRPr="00BE60AA">
              <w:rPr>
                <w:rFonts w:ascii="Times New Roman" w:hAnsi="Times New Roman" w:cs="Times New Roman"/>
                <w:sz w:val="24"/>
                <w:szCs w:val="24"/>
              </w:rPr>
              <w:t>о образовательного учреждения д</w:t>
            </w:r>
            <w:r w:rsidR="00D51B87">
              <w:rPr>
                <w:rFonts w:ascii="Times New Roman" w:hAnsi="Times New Roman" w:cs="Times New Roman"/>
                <w:sz w:val="24"/>
                <w:szCs w:val="24"/>
              </w:rPr>
              <w:t xml:space="preserve">етский сад № </w:t>
            </w:r>
            <w:r w:rsidR="004964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60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34B7" w:rsidRPr="00BE60A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96490">
              <w:rPr>
                <w:rFonts w:ascii="Times New Roman" w:hAnsi="Times New Roman" w:cs="Times New Roman"/>
                <w:sz w:val="24"/>
                <w:szCs w:val="24"/>
              </w:rPr>
              <w:t xml:space="preserve">Золотая </w:t>
            </w:r>
            <w:proofErr w:type="gramStart"/>
            <w:r w:rsidR="00496490">
              <w:rPr>
                <w:rFonts w:ascii="Times New Roman" w:hAnsi="Times New Roman" w:cs="Times New Roman"/>
                <w:sz w:val="24"/>
                <w:szCs w:val="24"/>
              </w:rPr>
              <w:t>рыбка</w:t>
            </w:r>
            <w:r w:rsidR="003734B7" w:rsidRPr="00BE60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964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34B7" w:rsidRPr="00BE60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96490">
              <w:rPr>
                <w:rFonts w:ascii="Times New Roman" w:hAnsi="Times New Roman" w:cs="Times New Roman"/>
                <w:sz w:val="24"/>
                <w:szCs w:val="24"/>
              </w:rPr>
              <w:t>д.Куюки</w:t>
            </w:r>
            <w:proofErr w:type="spellEnd"/>
            <w:proofErr w:type="gramEnd"/>
            <w:r w:rsidR="00496490">
              <w:rPr>
                <w:rFonts w:ascii="Times New Roman" w:hAnsi="Times New Roman" w:cs="Times New Roman"/>
                <w:sz w:val="24"/>
                <w:szCs w:val="24"/>
              </w:rPr>
              <w:t xml:space="preserve"> ПМР РТ на 2024-2029 </w:t>
            </w:r>
            <w:proofErr w:type="spellStart"/>
            <w:r w:rsidR="00496490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="004964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4566CF9" w14:textId="77777777" w:rsidR="00BE6A00" w:rsidRPr="00023719" w:rsidRDefault="00BE6A00" w:rsidP="009E4DC5">
            <w:pPr>
              <w:pStyle w:val="a3"/>
              <w:spacing w:after="0" w:line="240" w:lineRule="auto"/>
              <w:ind w:left="709"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C07" w:rsidRPr="00023719" w14:paraId="396C6E1B" w14:textId="77777777" w:rsidTr="009E4DC5">
        <w:trPr>
          <w:trHeight w:val="1628"/>
          <w:tblCellSpacing w:w="0" w:type="dxa"/>
        </w:trPr>
        <w:tc>
          <w:tcPr>
            <w:tcW w:w="2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FF3BFB" w14:textId="77777777" w:rsidR="00E97C07" w:rsidRPr="00361C24" w:rsidRDefault="00E97C07" w:rsidP="009E4DC5">
            <w:pPr>
              <w:spacing w:before="100" w:beforeAutospacing="1" w:after="100" w:afterAutospacing="1" w:line="240" w:lineRule="auto"/>
              <w:ind w:left="709" w:righ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1C2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Основания для разработки программы</w:t>
            </w:r>
          </w:p>
        </w:tc>
        <w:tc>
          <w:tcPr>
            <w:tcW w:w="7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E9C45B" w14:textId="468F3F22" w:rsidR="00D51B87" w:rsidRPr="00BE6A00" w:rsidRDefault="00AF3927">
            <w:pPr>
              <w:pStyle w:val="11"/>
              <w:numPr>
                <w:ilvl w:val="0"/>
                <w:numId w:val="3"/>
              </w:numPr>
              <w:tabs>
                <w:tab w:val="left" w:pos="0"/>
                <w:tab w:val="left" w:pos="230"/>
              </w:tabs>
              <w:snapToGrid w:val="0"/>
              <w:spacing w:before="100" w:beforeAutospacing="1" w:after="0" w:line="240" w:lineRule="auto"/>
              <w:ind w:left="709" w:right="283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Окончания срока реализации предыдущей программы</w:t>
            </w:r>
          </w:p>
          <w:p w14:paraId="541EB757" w14:textId="77777777" w:rsidR="00D51B87" w:rsidRPr="0077361E" w:rsidRDefault="00D51B87" w:rsidP="009E4DC5">
            <w:pPr>
              <w:spacing w:after="0" w:line="240" w:lineRule="auto"/>
              <w:ind w:left="709"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65D" w:rsidRPr="00023719" w14:paraId="529F2A20" w14:textId="77777777" w:rsidTr="009E4DC5">
        <w:trPr>
          <w:tblCellSpacing w:w="0" w:type="dxa"/>
        </w:trPr>
        <w:tc>
          <w:tcPr>
            <w:tcW w:w="2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C8D20F" w14:textId="77777777" w:rsidR="001F565D" w:rsidRPr="00361C24" w:rsidRDefault="001F565D" w:rsidP="009E4DC5">
            <w:pPr>
              <w:spacing w:before="100" w:beforeAutospacing="1" w:after="100" w:afterAutospacing="1" w:line="240" w:lineRule="auto"/>
              <w:ind w:left="709" w:righ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1C2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Нормативные документы</w:t>
            </w:r>
            <w:r w:rsidRPr="00361C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14:paraId="262F5188" w14:textId="77777777" w:rsidR="001F565D" w:rsidRPr="00361C24" w:rsidRDefault="001F565D" w:rsidP="009E4DC5">
            <w:pPr>
              <w:spacing w:before="100" w:beforeAutospacing="1" w:after="100" w:afterAutospacing="1" w:line="240" w:lineRule="auto"/>
              <w:ind w:left="709" w:righ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1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1D3BC2" w14:textId="77777777" w:rsidR="00AF3927" w:rsidRPr="00AF3927" w:rsidRDefault="00AF3927">
            <w:pPr>
              <w:pStyle w:val="11"/>
              <w:numPr>
                <w:ilvl w:val="0"/>
                <w:numId w:val="12"/>
              </w:numPr>
              <w:tabs>
                <w:tab w:val="left" w:pos="0"/>
                <w:tab w:val="left" w:pos="230"/>
              </w:tabs>
              <w:spacing w:after="0" w:line="240" w:lineRule="auto"/>
              <w:ind w:left="709" w:right="28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927">
              <w:rPr>
                <w:rFonts w:ascii="Times New Roman" w:hAnsi="Times New Roman"/>
                <w:sz w:val="24"/>
                <w:szCs w:val="24"/>
              </w:rPr>
              <w:t>Федеральный закон от 29.12.2012 № 273-ФЗ «Об образовании в Российской Федерации»;</w:t>
            </w:r>
          </w:p>
          <w:p w14:paraId="518A650E" w14:textId="77777777" w:rsidR="00AF3927" w:rsidRPr="00AF3927" w:rsidRDefault="00AF3927">
            <w:pPr>
              <w:pStyle w:val="11"/>
              <w:numPr>
                <w:ilvl w:val="0"/>
                <w:numId w:val="12"/>
              </w:numPr>
              <w:tabs>
                <w:tab w:val="left" w:pos="0"/>
                <w:tab w:val="left" w:pos="230"/>
              </w:tabs>
              <w:spacing w:after="0" w:line="240" w:lineRule="auto"/>
              <w:ind w:left="709" w:right="28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927">
              <w:rPr>
                <w:rFonts w:ascii="Times New Roman" w:hAnsi="Times New Roman"/>
                <w:sz w:val="24"/>
                <w:szCs w:val="24"/>
              </w:rPr>
              <w:t>приказ Минобрнауки от 17.10.2013 № 1155 с изменениями, утвержденными приказом Минпросвещения от 21.01.2019 № 31 «Об утверждении федерального государственного образовательного стандарта дошкольного образования»;</w:t>
            </w:r>
          </w:p>
          <w:p w14:paraId="4553B349" w14:textId="77777777" w:rsidR="00AF3927" w:rsidRPr="00AF3927" w:rsidRDefault="00AF3927">
            <w:pPr>
              <w:pStyle w:val="11"/>
              <w:numPr>
                <w:ilvl w:val="0"/>
                <w:numId w:val="12"/>
              </w:numPr>
              <w:tabs>
                <w:tab w:val="left" w:pos="0"/>
                <w:tab w:val="left" w:pos="230"/>
              </w:tabs>
              <w:spacing w:after="0" w:line="240" w:lineRule="auto"/>
              <w:ind w:left="709" w:right="28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927">
              <w:rPr>
                <w:rFonts w:ascii="Times New Roman" w:hAnsi="Times New Roman"/>
                <w:sz w:val="24"/>
                <w:szCs w:val="24"/>
              </w:rPr>
              <w:t>приказ Минобрнауки о 31.07.2020 № 373 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      </w:r>
          </w:p>
          <w:p w14:paraId="3711D242" w14:textId="77777777" w:rsidR="00AF3927" w:rsidRPr="00AF3927" w:rsidRDefault="00AF3927">
            <w:pPr>
              <w:pStyle w:val="11"/>
              <w:numPr>
                <w:ilvl w:val="0"/>
                <w:numId w:val="12"/>
              </w:numPr>
              <w:tabs>
                <w:tab w:val="left" w:pos="0"/>
                <w:tab w:val="left" w:pos="230"/>
              </w:tabs>
              <w:spacing w:after="0" w:line="240" w:lineRule="auto"/>
              <w:ind w:left="709" w:right="28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927">
              <w:rPr>
                <w:rFonts w:ascii="Times New Roman" w:hAnsi="Times New Roman"/>
                <w:sz w:val="24"/>
                <w:szCs w:val="24"/>
              </w:rPr>
              <w:t>приказ Минпросвещения от 25.11.2022 № 1028 «Об утверждении федеральной образовательной программы дошкольного образования»;</w:t>
            </w:r>
          </w:p>
          <w:p w14:paraId="41BC068B" w14:textId="77777777" w:rsidR="00AF3927" w:rsidRPr="00AF3927" w:rsidRDefault="00AF3927">
            <w:pPr>
              <w:pStyle w:val="11"/>
              <w:numPr>
                <w:ilvl w:val="0"/>
                <w:numId w:val="12"/>
              </w:numPr>
              <w:tabs>
                <w:tab w:val="left" w:pos="0"/>
                <w:tab w:val="left" w:pos="230"/>
              </w:tabs>
              <w:spacing w:after="0" w:line="240" w:lineRule="auto"/>
              <w:ind w:left="709" w:right="28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927">
              <w:rPr>
                <w:rFonts w:ascii="Times New Roman" w:hAnsi="Times New Roman"/>
                <w:sz w:val="24"/>
                <w:szCs w:val="24"/>
              </w:rPr>
              <w:t xml:space="preserve">приказ Минпросвещения от 24.11.2022 № </w:t>
            </w:r>
            <w:proofErr w:type="gramStart"/>
            <w:r w:rsidRPr="00AF3927">
              <w:rPr>
                <w:rFonts w:ascii="Times New Roman" w:hAnsi="Times New Roman"/>
                <w:sz w:val="24"/>
                <w:szCs w:val="24"/>
              </w:rPr>
              <w:t>1022 »Об</w:t>
            </w:r>
            <w:proofErr w:type="gramEnd"/>
            <w:r w:rsidRPr="00AF3927">
              <w:rPr>
                <w:rFonts w:ascii="Times New Roman" w:hAnsi="Times New Roman"/>
                <w:sz w:val="24"/>
                <w:szCs w:val="24"/>
              </w:rPr>
              <w:t xml:space="preserve"> утверждении федеральной адаптированной образовательной программы дошкольного образования для обучающихся с ограниченными возможностями здоровья»;</w:t>
            </w:r>
          </w:p>
          <w:p w14:paraId="6553D0CB" w14:textId="77777777" w:rsidR="00AF3927" w:rsidRPr="00AF3927" w:rsidRDefault="00AF3927">
            <w:pPr>
              <w:pStyle w:val="11"/>
              <w:numPr>
                <w:ilvl w:val="0"/>
                <w:numId w:val="12"/>
              </w:numPr>
              <w:tabs>
                <w:tab w:val="left" w:pos="0"/>
                <w:tab w:val="left" w:pos="230"/>
              </w:tabs>
              <w:spacing w:after="0" w:line="240" w:lineRule="auto"/>
              <w:ind w:left="709" w:right="28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927">
              <w:rPr>
                <w:rFonts w:ascii="Times New Roman" w:hAnsi="Times New Roman"/>
                <w:sz w:val="24"/>
                <w:szCs w:val="24"/>
              </w:rPr>
              <w:t>СанПиН 2.3/2.4.3590-20 «Санитарно-эпидемиологические требования к ДОО», утвержденные постановлением главного санитарного врача № 26;</w:t>
            </w:r>
          </w:p>
          <w:p w14:paraId="5B7DF4D4" w14:textId="77777777" w:rsidR="00AF3927" w:rsidRPr="00AF3927" w:rsidRDefault="00AF3927">
            <w:pPr>
              <w:pStyle w:val="11"/>
              <w:numPr>
                <w:ilvl w:val="0"/>
                <w:numId w:val="12"/>
              </w:numPr>
              <w:tabs>
                <w:tab w:val="left" w:pos="0"/>
                <w:tab w:val="left" w:pos="230"/>
              </w:tabs>
              <w:spacing w:after="0" w:line="240" w:lineRule="auto"/>
              <w:ind w:left="709" w:right="28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927">
              <w:rPr>
                <w:rFonts w:ascii="Times New Roman" w:hAnsi="Times New Roman"/>
                <w:sz w:val="24"/>
                <w:szCs w:val="24"/>
              </w:rPr>
              <w:t>лицензия на право ведения образовательной деятельности в ДОО;</w:t>
            </w:r>
          </w:p>
          <w:p w14:paraId="0A26573D" w14:textId="77777777" w:rsidR="00AF3927" w:rsidRPr="00AF3927" w:rsidRDefault="00AF3927">
            <w:pPr>
              <w:pStyle w:val="11"/>
              <w:numPr>
                <w:ilvl w:val="0"/>
                <w:numId w:val="12"/>
              </w:numPr>
              <w:tabs>
                <w:tab w:val="left" w:pos="0"/>
                <w:tab w:val="left" w:pos="230"/>
              </w:tabs>
              <w:spacing w:after="0" w:line="240" w:lineRule="auto"/>
              <w:ind w:left="709" w:right="28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927">
              <w:rPr>
                <w:rFonts w:ascii="Times New Roman" w:hAnsi="Times New Roman"/>
                <w:sz w:val="24"/>
                <w:szCs w:val="24"/>
              </w:rPr>
              <w:t>устав ДОО.</w:t>
            </w:r>
          </w:p>
          <w:p w14:paraId="6A943416" w14:textId="7BBE9313" w:rsidR="001F565D" w:rsidRPr="00023719" w:rsidRDefault="001F565D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709" w:right="28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65D" w:rsidRPr="00023719" w14:paraId="5700DC27" w14:textId="77777777" w:rsidTr="009E4DC5">
        <w:trPr>
          <w:tblCellSpacing w:w="0" w:type="dxa"/>
        </w:trPr>
        <w:tc>
          <w:tcPr>
            <w:tcW w:w="2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1FEA50" w14:textId="77777777" w:rsidR="001F565D" w:rsidRPr="00361C24" w:rsidRDefault="001F565D" w:rsidP="009E4DC5">
            <w:pPr>
              <w:spacing w:before="100" w:beforeAutospacing="1" w:after="100" w:afterAutospacing="1" w:line="240" w:lineRule="auto"/>
              <w:ind w:left="709" w:righ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1C2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7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6CCCFD" w14:textId="582973FC" w:rsidR="001F565D" w:rsidRPr="00023719" w:rsidRDefault="00BE6A00" w:rsidP="009E4DC5">
            <w:pPr>
              <w:spacing w:before="100" w:beforeAutospacing="1" w:after="100" w:afterAutospacing="1" w:line="240" w:lineRule="auto"/>
              <w:ind w:left="709"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1F565D" w:rsidRPr="0002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реализуется в период 20</w:t>
            </w:r>
            <w:r w:rsidR="00AF3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1F565D" w:rsidRPr="0002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AF3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1F565D" w:rsidRPr="0002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E97C07" w:rsidRPr="00023719" w14:paraId="1BE8D8BD" w14:textId="77777777" w:rsidTr="009E4DC5">
        <w:trPr>
          <w:tblCellSpacing w:w="0" w:type="dxa"/>
        </w:trPr>
        <w:tc>
          <w:tcPr>
            <w:tcW w:w="2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0AA0A1" w14:textId="77777777" w:rsidR="00E97C07" w:rsidRPr="00361C24" w:rsidRDefault="00E97C07" w:rsidP="009E4DC5">
            <w:pPr>
              <w:spacing w:before="100" w:beforeAutospacing="1" w:after="100" w:afterAutospacing="1" w:line="240" w:lineRule="auto"/>
              <w:ind w:left="709" w:righ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1C2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Назначение программы</w:t>
            </w:r>
          </w:p>
        </w:tc>
        <w:tc>
          <w:tcPr>
            <w:tcW w:w="7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C11FDF" w14:textId="77777777" w:rsidR="00E97C07" w:rsidRPr="00023719" w:rsidRDefault="00E97C0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09" w:right="28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развития предназначена для определения перспективных направлений развития </w:t>
            </w:r>
            <w:proofErr w:type="gramStart"/>
            <w:r w:rsidRPr="0002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  учрежд</w:t>
            </w:r>
            <w:r w:rsidR="0037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ения</w:t>
            </w:r>
            <w:proofErr w:type="gramEnd"/>
            <w:r w:rsidR="0037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основе </w:t>
            </w:r>
            <w:proofErr w:type="gramStart"/>
            <w:r w:rsidR="0037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анализа  работы</w:t>
            </w:r>
            <w:proofErr w:type="gramEnd"/>
            <w:r w:rsidR="0037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E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2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предыдущий период.</w:t>
            </w:r>
          </w:p>
          <w:p w14:paraId="04F0909F" w14:textId="77777777" w:rsidR="00E97C07" w:rsidRPr="00023719" w:rsidRDefault="00E97C0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09" w:right="28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ней отражены тенденции изменений, охарактеризованы главные направления обновления содержания образования и организации воспитания, управление дошкольным учреждением на основе инновационных процессов.</w:t>
            </w:r>
          </w:p>
        </w:tc>
      </w:tr>
      <w:tr w:rsidR="001F565D" w:rsidRPr="00023719" w14:paraId="5AB665E1" w14:textId="77777777" w:rsidTr="009E4DC5">
        <w:trPr>
          <w:tblCellSpacing w:w="0" w:type="dxa"/>
        </w:trPr>
        <w:tc>
          <w:tcPr>
            <w:tcW w:w="2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CF8E3F" w14:textId="77777777" w:rsidR="001F565D" w:rsidRPr="00361C24" w:rsidRDefault="001F565D" w:rsidP="009E4DC5">
            <w:pPr>
              <w:spacing w:before="100" w:beforeAutospacing="1" w:after="100" w:afterAutospacing="1" w:line="240" w:lineRule="auto"/>
              <w:ind w:left="709" w:righ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1C2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Авторы</w:t>
            </w:r>
          </w:p>
          <w:p w14:paraId="0B90DA96" w14:textId="77777777" w:rsidR="001F565D" w:rsidRPr="00361C24" w:rsidRDefault="001F565D" w:rsidP="009E4DC5">
            <w:pPr>
              <w:spacing w:before="100" w:beforeAutospacing="1" w:after="100" w:afterAutospacing="1" w:line="240" w:lineRule="auto"/>
              <w:ind w:left="709" w:righ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1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1E5BD9" w14:textId="13B713A4" w:rsidR="001F565D" w:rsidRPr="004F534E" w:rsidRDefault="00AF3927">
            <w:pPr>
              <w:pStyle w:val="a3"/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709" w:right="28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  <w:r w:rsidR="004F534E" w:rsidRPr="004F5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</w:t>
            </w:r>
            <w:r w:rsidR="001F565D" w:rsidRPr="004F5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</w:t>
            </w:r>
            <w:r w:rsidR="004F534E" w:rsidRPr="004F5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сад   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F534E" w:rsidRPr="004F5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Золотая рыбка</w:t>
            </w:r>
            <w:r w:rsidR="004F534E" w:rsidRPr="004F5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д.Куюки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ПМР РТ</w:t>
            </w:r>
          </w:p>
        </w:tc>
      </w:tr>
      <w:tr w:rsidR="00E97C07" w:rsidRPr="00023719" w14:paraId="3F2F2ADF" w14:textId="77777777" w:rsidTr="009E4DC5">
        <w:trPr>
          <w:tblCellSpacing w:w="0" w:type="dxa"/>
        </w:trPr>
        <w:tc>
          <w:tcPr>
            <w:tcW w:w="2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6F3E9C" w14:textId="77777777" w:rsidR="00E97C07" w:rsidRPr="00361C24" w:rsidRDefault="00E97C07" w:rsidP="009E4DC5">
            <w:pPr>
              <w:spacing w:before="100" w:beforeAutospacing="1" w:after="100" w:afterAutospacing="1" w:line="240" w:lineRule="auto"/>
              <w:ind w:left="709" w:righ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1C2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7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C1A04B" w14:textId="05C0E05B" w:rsidR="00E97C07" w:rsidRPr="004A5767" w:rsidRDefault="004A576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09" w:right="28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767">
              <w:rPr>
                <w:rFonts w:ascii="Times New Roman" w:hAnsi="Times New Roman"/>
                <w:sz w:val="24"/>
                <w:szCs w:val="24"/>
              </w:rPr>
              <w:t xml:space="preserve">Переход к новому качеству педагогического процесса, </w:t>
            </w:r>
            <w:proofErr w:type="gramStart"/>
            <w:r w:rsidRPr="004A5767">
              <w:rPr>
                <w:rFonts w:ascii="Times New Roman" w:hAnsi="Times New Roman"/>
                <w:sz w:val="24"/>
                <w:szCs w:val="24"/>
              </w:rPr>
              <w:t>соответствующего  требованиям</w:t>
            </w:r>
            <w:proofErr w:type="gramEnd"/>
            <w:r w:rsidR="00AF3927">
              <w:rPr>
                <w:rFonts w:ascii="Times New Roman" w:hAnsi="Times New Roman"/>
                <w:sz w:val="24"/>
                <w:szCs w:val="24"/>
              </w:rPr>
              <w:t xml:space="preserve"> ФОП и ФГОС </w:t>
            </w:r>
            <w:proofErr w:type="gramStart"/>
            <w:r w:rsidR="00AF3927">
              <w:rPr>
                <w:rFonts w:ascii="Times New Roman" w:hAnsi="Times New Roman"/>
                <w:sz w:val="24"/>
                <w:szCs w:val="24"/>
              </w:rPr>
              <w:t>ДО</w:t>
            </w:r>
            <w:r w:rsidR="00195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5767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4A5767">
              <w:rPr>
                <w:rFonts w:ascii="Times New Roman" w:hAnsi="Times New Roman"/>
                <w:sz w:val="24"/>
                <w:szCs w:val="24"/>
              </w:rPr>
              <w:t xml:space="preserve"> направленного на образование, воспитание и развитие детей нового поколения.</w:t>
            </w:r>
          </w:p>
        </w:tc>
      </w:tr>
      <w:tr w:rsidR="00E97C07" w:rsidRPr="00023719" w14:paraId="2B991142" w14:textId="77777777" w:rsidTr="009E4DC5">
        <w:trPr>
          <w:trHeight w:val="5273"/>
          <w:tblCellSpacing w:w="0" w:type="dxa"/>
        </w:trPr>
        <w:tc>
          <w:tcPr>
            <w:tcW w:w="2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8C8DBF" w14:textId="77777777" w:rsidR="00E97C07" w:rsidRPr="00361C24" w:rsidRDefault="00E97C07" w:rsidP="009E4DC5">
            <w:pPr>
              <w:spacing w:before="100" w:beforeAutospacing="1" w:after="100" w:afterAutospacing="1" w:line="240" w:lineRule="auto"/>
              <w:ind w:left="709" w:righ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1C2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Задачи</w:t>
            </w:r>
          </w:p>
          <w:p w14:paraId="1E269EF9" w14:textId="77777777" w:rsidR="00E97C07" w:rsidRPr="00361C24" w:rsidRDefault="00E97C07" w:rsidP="009E4DC5">
            <w:pPr>
              <w:spacing w:before="100" w:beforeAutospacing="1" w:after="100" w:afterAutospacing="1" w:line="240" w:lineRule="auto"/>
              <w:ind w:left="709" w:righ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1C2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AD6DFB" w14:textId="33E1F571" w:rsidR="004A5767" w:rsidRPr="004A5767" w:rsidRDefault="004A5767" w:rsidP="009E4DC5">
            <w:pPr>
              <w:snapToGrid w:val="0"/>
              <w:spacing w:after="0" w:line="240" w:lineRule="auto"/>
              <w:ind w:left="709" w:right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767">
              <w:rPr>
                <w:rFonts w:ascii="Times New Roman" w:hAnsi="Times New Roman"/>
                <w:sz w:val="24"/>
                <w:szCs w:val="24"/>
              </w:rPr>
              <w:t xml:space="preserve">- обновление содержания образования и педагогических технологий через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реализацию </w:t>
            </w:r>
            <w:r w:rsidR="00602490">
              <w:rPr>
                <w:rFonts w:ascii="Times New Roman" w:hAnsi="Times New Roman"/>
                <w:sz w:val="24"/>
                <w:szCs w:val="24"/>
              </w:rPr>
              <w:t xml:space="preserve">ФОП и </w:t>
            </w:r>
            <w:r w:rsidRPr="004A5767">
              <w:rPr>
                <w:rFonts w:ascii="Times New Roman" w:hAnsi="Times New Roman"/>
                <w:sz w:val="24"/>
                <w:szCs w:val="24"/>
              </w:rPr>
              <w:t>ФГОС дошкольного образования;</w:t>
            </w:r>
          </w:p>
          <w:p w14:paraId="7A610082" w14:textId="77777777" w:rsidR="004A5767" w:rsidRPr="004A5767" w:rsidRDefault="004A5767" w:rsidP="009E4DC5">
            <w:pPr>
              <w:spacing w:after="0" w:line="240" w:lineRule="auto"/>
              <w:ind w:left="709" w:right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767">
              <w:rPr>
                <w:rFonts w:ascii="Times New Roman" w:hAnsi="Times New Roman"/>
                <w:sz w:val="24"/>
                <w:szCs w:val="24"/>
              </w:rPr>
              <w:t>- обеспечение эффективного, результативного функционирования и постоянного роста профессиональной компетентности стабильного коллектива, развитие кадрового потенциала ДО</w:t>
            </w:r>
            <w:r w:rsidR="009E7E52">
              <w:rPr>
                <w:rFonts w:ascii="Times New Roman" w:hAnsi="Times New Roman"/>
                <w:sz w:val="24"/>
                <w:szCs w:val="24"/>
              </w:rPr>
              <w:t>О</w:t>
            </w:r>
            <w:r w:rsidRPr="004A576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65D829E" w14:textId="77777777" w:rsidR="004A5767" w:rsidRDefault="004A5767" w:rsidP="009E4DC5">
            <w:pPr>
              <w:spacing w:after="0" w:line="240" w:lineRule="auto"/>
              <w:ind w:left="709" w:right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767">
              <w:rPr>
                <w:rFonts w:ascii="Times New Roman" w:hAnsi="Times New Roman"/>
                <w:sz w:val="24"/>
                <w:szCs w:val="24"/>
              </w:rPr>
              <w:t>- формирование и развитие оценки качества образования с учётом новых требований;</w:t>
            </w:r>
          </w:p>
          <w:p w14:paraId="7C68F04A" w14:textId="361F9BE0" w:rsidR="00B21439" w:rsidRPr="00B21439" w:rsidRDefault="00B21439" w:rsidP="009E4DC5">
            <w:pPr>
              <w:tabs>
                <w:tab w:val="left" w:pos="262"/>
              </w:tabs>
              <w:spacing w:after="0" w:line="240" w:lineRule="auto"/>
              <w:ind w:left="709" w:righ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- п</w:t>
            </w:r>
            <w:r w:rsidRPr="00B21439">
              <w:rPr>
                <w:rFonts w:ascii="Times New Roman" w:hAnsi="Times New Roman" w:cs="Times New Roman"/>
                <w:sz w:val="24"/>
                <w:szCs w:val="24"/>
              </w:rPr>
              <w:t>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шение</w:t>
            </w:r>
            <w:r w:rsidRPr="00B21439">
              <w:rPr>
                <w:rFonts w:ascii="Times New Roman" w:hAnsi="Times New Roman" w:cs="Times New Roman"/>
                <w:sz w:val="24"/>
                <w:szCs w:val="24"/>
              </w:rPr>
              <w:t xml:space="preserve"> уровн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21439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компетентности педагогов ДО</w:t>
            </w:r>
            <w:r w:rsidR="009E7E5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1439">
              <w:rPr>
                <w:rFonts w:ascii="Times New Roman" w:hAnsi="Times New Roman" w:cs="Times New Roman"/>
                <w:sz w:val="24"/>
                <w:szCs w:val="24"/>
              </w:rPr>
              <w:t>, созда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B21439">
              <w:rPr>
                <w:rFonts w:ascii="Times New Roman" w:hAnsi="Times New Roman" w:cs="Times New Roman"/>
                <w:sz w:val="24"/>
                <w:szCs w:val="24"/>
              </w:rPr>
              <w:t xml:space="preserve"> условия для развития их субъектной позиции, повышения квалификации в соот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ветствии с </w:t>
            </w:r>
            <w:r w:rsidR="00602490">
              <w:rPr>
                <w:rFonts w:ascii="Times New Roman" w:hAnsi="Times New Roman" w:cs="Times New Roman"/>
                <w:sz w:val="24"/>
                <w:szCs w:val="24"/>
              </w:rPr>
              <w:t>ФОП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ФГОС ДО;</w:t>
            </w:r>
          </w:p>
          <w:p w14:paraId="60D741B0" w14:textId="75ABB783" w:rsidR="004A5767" w:rsidRPr="004A5767" w:rsidRDefault="004A5767" w:rsidP="009E4DC5">
            <w:pPr>
              <w:spacing w:after="0" w:line="240" w:lineRule="auto"/>
              <w:ind w:left="709" w:right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767">
              <w:rPr>
                <w:rFonts w:ascii="Times New Roman" w:hAnsi="Times New Roman"/>
                <w:sz w:val="24"/>
                <w:szCs w:val="24"/>
              </w:rPr>
              <w:t xml:space="preserve">- совершенствование системы здоровьесберегающей и здоровье </w:t>
            </w:r>
            <w:proofErr w:type="gramStart"/>
            <w:r w:rsidRPr="004A5767">
              <w:rPr>
                <w:rFonts w:ascii="Times New Roman" w:hAnsi="Times New Roman"/>
                <w:sz w:val="24"/>
                <w:szCs w:val="24"/>
              </w:rPr>
              <w:t>формирующей  деятельности</w:t>
            </w:r>
            <w:proofErr w:type="gramEnd"/>
            <w:r w:rsidRPr="004A5767">
              <w:rPr>
                <w:rFonts w:ascii="Times New Roman" w:hAnsi="Times New Roman"/>
                <w:sz w:val="24"/>
                <w:szCs w:val="24"/>
              </w:rPr>
              <w:t xml:space="preserve"> организации, с учетом индивидуальных особенностей дошкольников на основе использования научных, современных технологий;</w:t>
            </w:r>
          </w:p>
          <w:p w14:paraId="3CFFF20D" w14:textId="77777777" w:rsidR="004A5767" w:rsidRPr="004A5767" w:rsidRDefault="004A5767" w:rsidP="009E4DC5">
            <w:pPr>
              <w:spacing w:after="0" w:line="240" w:lineRule="auto"/>
              <w:ind w:left="709" w:right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767">
              <w:rPr>
                <w:rFonts w:ascii="Times New Roman" w:hAnsi="Times New Roman"/>
                <w:sz w:val="24"/>
                <w:szCs w:val="24"/>
              </w:rPr>
              <w:t>- совершенствование системы работы с детьми, имеющими особые образовательные потребности;</w:t>
            </w:r>
          </w:p>
          <w:p w14:paraId="41F5B2E4" w14:textId="77777777" w:rsidR="004A5767" w:rsidRPr="004A5767" w:rsidRDefault="004A5767" w:rsidP="009E4DC5">
            <w:pPr>
              <w:spacing w:after="0" w:line="240" w:lineRule="auto"/>
              <w:ind w:left="709" w:right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767">
              <w:rPr>
                <w:rFonts w:ascii="Times New Roman" w:hAnsi="Times New Roman"/>
                <w:sz w:val="24"/>
                <w:szCs w:val="24"/>
              </w:rPr>
              <w:t xml:space="preserve">- совершенствование и обновление системы взаимодействия с семьями воспитанников, содействие повышению роли </w:t>
            </w:r>
            <w:proofErr w:type="gramStart"/>
            <w:r w:rsidRPr="004A5767">
              <w:rPr>
                <w:rFonts w:ascii="Times New Roman" w:hAnsi="Times New Roman"/>
                <w:sz w:val="24"/>
                <w:szCs w:val="24"/>
              </w:rPr>
              <w:t>родителей  в</w:t>
            </w:r>
            <w:proofErr w:type="gramEnd"/>
            <w:r w:rsidRPr="004A5767">
              <w:rPr>
                <w:rFonts w:ascii="Times New Roman" w:hAnsi="Times New Roman"/>
                <w:sz w:val="24"/>
                <w:szCs w:val="24"/>
              </w:rPr>
              <w:t xml:space="preserve"> образовании ребенка дошкольного возраста;</w:t>
            </w:r>
          </w:p>
          <w:p w14:paraId="09DCAA53" w14:textId="77777777" w:rsidR="004A5767" w:rsidRPr="004A5767" w:rsidRDefault="004A5767" w:rsidP="009E4DC5">
            <w:pPr>
              <w:tabs>
                <w:tab w:val="left" w:pos="410"/>
              </w:tabs>
              <w:spacing w:after="0" w:line="240" w:lineRule="auto"/>
              <w:ind w:left="709" w:right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767">
              <w:rPr>
                <w:rFonts w:ascii="Times New Roman" w:hAnsi="Times New Roman"/>
                <w:sz w:val="24"/>
                <w:szCs w:val="24"/>
              </w:rPr>
              <w:t>- совершенствование системы социального партнёрства;</w:t>
            </w:r>
          </w:p>
          <w:p w14:paraId="717EEF4B" w14:textId="77777777" w:rsidR="004A5767" w:rsidRPr="004A5767" w:rsidRDefault="004A5767" w:rsidP="009E4DC5">
            <w:pPr>
              <w:spacing w:after="0" w:line="240" w:lineRule="auto"/>
              <w:ind w:left="709" w:right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767">
              <w:rPr>
                <w:rFonts w:ascii="Times New Roman" w:hAnsi="Times New Roman"/>
                <w:sz w:val="24"/>
                <w:szCs w:val="24"/>
              </w:rPr>
              <w:t>- включение в образовательный процесс системы дополнительного образования детей в ДО</w:t>
            </w:r>
            <w:r w:rsidR="009E7E52">
              <w:rPr>
                <w:rFonts w:ascii="Times New Roman" w:hAnsi="Times New Roman"/>
                <w:sz w:val="24"/>
                <w:szCs w:val="24"/>
              </w:rPr>
              <w:t>О</w:t>
            </w:r>
            <w:r w:rsidRPr="004A5767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2DAEF27B" w14:textId="2B069DEF" w:rsidR="004A5767" w:rsidRPr="007249B7" w:rsidRDefault="004A5767" w:rsidP="009E4DC5">
            <w:pPr>
              <w:spacing w:before="100" w:beforeAutospacing="1" w:after="0" w:line="240" w:lineRule="auto"/>
              <w:ind w:left="709" w:right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76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A5767">
              <w:rPr>
                <w:rFonts w:ascii="Times New Roman" w:hAnsi="Times New Roman" w:cs="Times New Roman"/>
                <w:sz w:val="24"/>
                <w:szCs w:val="24"/>
              </w:rPr>
              <w:t>приведение в соответствие с требованиями предметно-развивающей среды и модернизация материально-технической базы ДО</w:t>
            </w:r>
            <w:r w:rsidR="009E7E5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5767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</w:t>
            </w:r>
            <w:r w:rsidR="00602490">
              <w:rPr>
                <w:rFonts w:ascii="Times New Roman" w:hAnsi="Times New Roman" w:cs="Times New Roman"/>
                <w:sz w:val="24"/>
                <w:szCs w:val="24"/>
              </w:rPr>
              <w:t xml:space="preserve"> ФОП </w:t>
            </w:r>
            <w:proofErr w:type="gramStart"/>
            <w:r w:rsidR="0060249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4A5767">
              <w:rPr>
                <w:rFonts w:ascii="Times New Roman" w:hAnsi="Times New Roman" w:cs="Times New Roman"/>
                <w:sz w:val="24"/>
                <w:szCs w:val="24"/>
              </w:rPr>
              <w:t xml:space="preserve"> ФГОС</w:t>
            </w:r>
            <w:proofErr w:type="gramEnd"/>
            <w:r w:rsidRPr="004A5767">
              <w:rPr>
                <w:rFonts w:ascii="Times New Roman" w:hAnsi="Times New Roman" w:cs="Times New Roman"/>
                <w:sz w:val="24"/>
                <w:szCs w:val="24"/>
              </w:rPr>
              <w:t xml:space="preserve"> ДО.</w:t>
            </w:r>
          </w:p>
        </w:tc>
      </w:tr>
      <w:tr w:rsidR="003048EE" w:rsidRPr="00023719" w14:paraId="4230DB2D" w14:textId="77777777" w:rsidTr="009E4DC5">
        <w:trPr>
          <w:trHeight w:val="2121"/>
          <w:tblCellSpacing w:w="0" w:type="dxa"/>
        </w:trPr>
        <w:tc>
          <w:tcPr>
            <w:tcW w:w="2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37C9C6" w14:textId="77777777" w:rsidR="003048EE" w:rsidRPr="00361C24" w:rsidRDefault="003048EE" w:rsidP="009E4DC5">
            <w:pPr>
              <w:spacing w:after="0" w:line="240" w:lineRule="auto"/>
              <w:ind w:left="709" w:right="28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24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основных разделов Программы:</w:t>
            </w:r>
          </w:p>
          <w:p w14:paraId="39447EA2" w14:textId="77777777" w:rsidR="003048EE" w:rsidRPr="00361C24" w:rsidRDefault="003048EE" w:rsidP="009E4DC5">
            <w:pPr>
              <w:spacing w:before="100" w:beforeAutospacing="1" w:after="100" w:afterAutospacing="1" w:line="240" w:lineRule="auto"/>
              <w:ind w:left="709" w:right="283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BACE31" w14:textId="77777777" w:rsidR="003048EE" w:rsidRPr="004F534E" w:rsidRDefault="003048EE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709" w:right="28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4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справка о дошкольном образовательном учреждении.  </w:t>
            </w:r>
          </w:p>
          <w:p w14:paraId="0084F044" w14:textId="77777777" w:rsidR="003048EE" w:rsidRPr="004F534E" w:rsidRDefault="003048EE">
            <w:pPr>
              <w:pStyle w:val="a3"/>
              <w:numPr>
                <w:ilvl w:val="0"/>
                <w:numId w:val="7"/>
              </w:numPr>
              <w:tabs>
                <w:tab w:val="left" w:pos="900"/>
              </w:tabs>
              <w:spacing w:after="0" w:line="240" w:lineRule="auto"/>
              <w:ind w:left="709" w:right="28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34E">
              <w:rPr>
                <w:rFonts w:ascii="Times New Roman" w:hAnsi="Times New Roman" w:cs="Times New Roman"/>
                <w:sz w:val="24"/>
                <w:szCs w:val="24"/>
              </w:rPr>
              <w:t>Анализ результатов образовательного процесса, основных</w:t>
            </w:r>
          </w:p>
          <w:p w14:paraId="0702189A" w14:textId="77777777" w:rsidR="003048EE" w:rsidRPr="004F534E" w:rsidRDefault="003048EE" w:rsidP="009E4DC5">
            <w:pPr>
              <w:pStyle w:val="a3"/>
              <w:spacing w:after="0" w:line="240" w:lineRule="auto"/>
              <w:ind w:left="709" w:righ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4E">
              <w:rPr>
                <w:rFonts w:ascii="Times New Roman" w:hAnsi="Times New Roman" w:cs="Times New Roman"/>
                <w:sz w:val="24"/>
                <w:szCs w:val="24"/>
              </w:rPr>
              <w:t>способов достижений, преимуществ и проблем детского сада.</w:t>
            </w:r>
          </w:p>
          <w:p w14:paraId="767692C0" w14:textId="77777777" w:rsidR="003048EE" w:rsidRPr="004F534E" w:rsidRDefault="003048EE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709" w:right="28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4E">
              <w:rPr>
                <w:rFonts w:ascii="Times New Roman" w:hAnsi="Times New Roman" w:cs="Times New Roman"/>
                <w:sz w:val="24"/>
                <w:szCs w:val="24"/>
              </w:rPr>
              <w:t>Концепция развития образовательного учреждения.</w:t>
            </w:r>
          </w:p>
          <w:p w14:paraId="3DE8CE0B" w14:textId="77777777" w:rsidR="003048EE" w:rsidRPr="004F534E" w:rsidRDefault="003048EE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709" w:right="28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34E">
              <w:rPr>
                <w:rFonts w:ascii="Times New Roman" w:hAnsi="Times New Roman" w:cs="Times New Roman"/>
                <w:sz w:val="24"/>
                <w:szCs w:val="24"/>
              </w:rPr>
              <w:t>Стратегия развития дошкольного учреждения.</w:t>
            </w:r>
          </w:p>
          <w:p w14:paraId="273548A6" w14:textId="77777777" w:rsidR="003048EE" w:rsidRPr="00023719" w:rsidRDefault="003048EE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709" w:right="28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4E">
              <w:rPr>
                <w:rFonts w:ascii="Times New Roman" w:hAnsi="Times New Roman" w:cs="Times New Roman"/>
                <w:sz w:val="24"/>
                <w:szCs w:val="24"/>
              </w:rPr>
              <w:t>План действий по реализации программы развития.</w:t>
            </w:r>
          </w:p>
        </w:tc>
      </w:tr>
      <w:tr w:rsidR="00E97C07" w:rsidRPr="00023719" w14:paraId="3BEB9497" w14:textId="77777777" w:rsidTr="009E4DC5">
        <w:trPr>
          <w:tblCellSpacing w:w="0" w:type="dxa"/>
        </w:trPr>
        <w:tc>
          <w:tcPr>
            <w:tcW w:w="2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552323" w14:textId="77777777" w:rsidR="00E97C07" w:rsidRPr="00361C24" w:rsidRDefault="00E97C07" w:rsidP="009E4DC5">
            <w:pPr>
              <w:spacing w:before="100" w:beforeAutospacing="1" w:after="100" w:afterAutospacing="1" w:line="240" w:lineRule="auto"/>
              <w:ind w:left="709" w:righ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1C2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Финансовое обеспечение программы</w:t>
            </w:r>
          </w:p>
        </w:tc>
        <w:tc>
          <w:tcPr>
            <w:tcW w:w="7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31F518" w14:textId="77777777" w:rsidR="00E97C07" w:rsidRPr="003048EE" w:rsidRDefault="00BE60A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09" w:right="28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E97C07" w:rsidRPr="0030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ациональное использование бюджета</w:t>
            </w:r>
          </w:p>
          <w:p w14:paraId="3F946B77" w14:textId="77777777" w:rsidR="00E97C07" w:rsidRPr="00023719" w:rsidRDefault="00BE60A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09" w:right="28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E97C07" w:rsidRPr="0030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частие в грантовых конкурсах</w:t>
            </w:r>
          </w:p>
        </w:tc>
      </w:tr>
      <w:tr w:rsidR="00E97C07" w:rsidRPr="00023719" w14:paraId="6F275A19" w14:textId="77777777" w:rsidTr="009E4DC5">
        <w:trPr>
          <w:tblCellSpacing w:w="0" w:type="dxa"/>
        </w:trPr>
        <w:tc>
          <w:tcPr>
            <w:tcW w:w="2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B02EF5" w14:textId="77777777" w:rsidR="00E97C07" w:rsidRPr="00361C24" w:rsidRDefault="00E97C07" w:rsidP="009E4DC5">
            <w:pPr>
              <w:spacing w:before="100" w:beforeAutospacing="1" w:after="100" w:afterAutospacing="1" w:line="240" w:lineRule="auto"/>
              <w:ind w:left="709" w:righ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1C2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Ожидаемые результаты:</w:t>
            </w:r>
          </w:p>
          <w:p w14:paraId="1D065F7F" w14:textId="77777777" w:rsidR="00E97C07" w:rsidRPr="00361C24" w:rsidRDefault="00E97C07" w:rsidP="009E4DC5">
            <w:pPr>
              <w:spacing w:before="100" w:beforeAutospacing="1" w:after="100" w:afterAutospacing="1" w:line="240" w:lineRule="auto"/>
              <w:ind w:left="709" w:righ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B5BA80" w14:textId="4B7BEF08" w:rsidR="00B21439" w:rsidRPr="00B21439" w:rsidRDefault="00B21439">
            <w:pPr>
              <w:numPr>
                <w:ilvl w:val="0"/>
                <w:numId w:val="13"/>
              </w:numPr>
              <w:shd w:val="clear" w:color="auto" w:fill="FFFFFF"/>
              <w:suppressAutoHyphens/>
              <w:spacing w:after="0" w:line="240" w:lineRule="auto"/>
              <w:ind w:left="709" w:right="283"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14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Повышение профессиональной компетентности персонала ДО</w:t>
            </w:r>
            <w:r w:rsidR="009E7E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="00587BD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.  </w:t>
            </w:r>
          </w:p>
          <w:p w14:paraId="0FC07088" w14:textId="4EBC6355" w:rsidR="00B21439" w:rsidRPr="00B21439" w:rsidRDefault="00B21439">
            <w:pPr>
              <w:numPr>
                <w:ilvl w:val="0"/>
                <w:numId w:val="13"/>
              </w:numPr>
              <w:shd w:val="clear" w:color="auto" w:fill="FFFFFF"/>
              <w:suppressAutoHyphens/>
              <w:spacing w:after="0" w:line="240" w:lineRule="auto"/>
              <w:ind w:left="709" w:right="283"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B21439">
              <w:rPr>
                <w:rFonts w:ascii="Times New Roman" w:eastAsia="Arial" w:hAnsi="Times New Roman"/>
                <w:bCs/>
                <w:color w:val="000000"/>
                <w:sz w:val="24"/>
                <w:szCs w:val="24"/>
              </w:rPr>
              <w:t>Развитие  материальной</w:t>
            </w:r>
            <w:proofErr w:type="gramEnd"/>
            <w:r w:rsidRPr="00B21439">
              <w:rPr>
                <w:rFonts w:ascii="Times New Roman" w:eastAsia="Arial" w:hAnsi="Times New Roman"/>
                <w:bCs/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B21439">
              <w:rPr>
                <w:rFonts w:ascii="Times New Roman" w:eastAsia="Arial" w:hAnsi="Times New Roman"/>
                <w:bCs/>
                <w:color w:val="000000"/>
                <w:sz w:val="24"/>
                <w:szCs w:val="24"/>
              </w:rPr>
              <w:t>базы  О</w:t>
            </w:r>
            <w:r w:rsidR="009E7E52">
              <w:rPr>
                <w:rFonts w:ascii="Times New Roman" w:eastAsia="Arial" w:hAnsi="Times New Roman"/>
                <w:bCs/>
                <w:color w:val="000000"/>
                <w:sz w:val="24"/>
                <w:szCs w:val="24"/>
              </w:rPr>
              <w:t>О</w:t>
            </w:r>
            <w:proofErr w:type="gramEnd"/>
            <w:r w:rsidRPr="00B21439">
              <w:rPr>
                <w:rFonts w:ascii="Times New Roman" w:eastAsia="Arial" w:hAnsi="Times New Roman"/>
                <w:bCs/>
                <w:color w:val="000000"/>
                <w:sz w:val="24"/>
                <w:szCs w:val="24"/>
              </w:rPr>
              <w:t xml:space="preserve">  как среды творческого </w:t>
            </w:r>
            <w:proofErr w:type="gramStart"/>
            <w:r w:rsidRPr="00B21439">
              <w:rPr>
                <w:rFonts w:ascii="Times New Roman" w:eastAsia="Arial" w:hAnsi="Times New Roman"/>
                <w:bCs/>
                <w:color w:val="000000"/>
                <w:sz w:val="24"/>
                <w:szCs w:val="24"/>
              </w:rPr>
              <w:t>развития  детей</w:t>
            </w:r>
            <w:proofErr w:type="gramEnd"/>
            <w:r w:rsidRPr="00B21439">
              <w:rPr>
                <w:rFonts w:ascii="Times New Roman" w:eastAsia="Arial" w:hAnsi="Times New Roman"/>
                <w:bCs/>
                <w:color w:val="000000"/>
                <w:sz w:val="24"/>
                <w:szCs w:val="24"/>
              </w:rPr>
              <w:t xml:space="preserve"> и педагогов, </w:t>
            </w:r>
            <w:proofErr w:type="gramStart"/>
            <w:r w:rsidRPr="00B21439">
              <w:rPr>
                <w:rFonts w:ascii="Times New Roman" w:eastAsia="Arial" w:hAnsi="Times New Roman"/>
                <w:bCs/>
                <w:color w:val="000000"/>
                <w:sz w:val="24"/>
                <w:szCs w:val="24"/>
              </w:rPr>
              <w:t>содействие  оснащению</w:t>
            </w:r>
            <w:proofErr w:type="gramEnd"/>
            <w:r w:rsidRPr="00B21439">
              <w:rPr>
                <w:rFonts w:ascii="Times New Roman" w:eastAsia="Arial" w:hAnsi="Times New Roman"/>
                <w:bCs/>
                <w:color w:val="000000"/>
                <w:sz w:val="24"/>
                <w:szCs w:val="24"/>
              </w:rPr>
              <w:t xml:space="preserve"> О</w:t>
            </w:r>
            <w:r w:rsidR="009E7E52">
              <w:rPr>
                <w:rFonts w:ascii="Times New Roman" w:eastAsia="Arial" w:hAnsi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Arial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21439">
              <w:rPr>
                <w:rFonts w:ascii="Times New Roman" w:eastAsia="Arial" w:hAnsi="Times New Roman"/>
                <w:bCs/>
                <w:color w:val="000000"/>
                <w:sz w:val="24"/>
                <w:szCs w:val="24"/>
              </w:rPr>
              <w:t>современным оборудованием</w:t>
            </w:r>
            <w:r w:rsidR="00587BD3">
              <w:rPr>
                <w:rFonts w:ascii="Times New Roman" w:eastAsia="Arial" w:hAnsi="Times New Roman"/>
                <w:bCs/>
                <w:color w:val="000000"/>
                <w:sz w:val="24"/>
                <w:szCs w:val="24"/>
              </w:rPr>
              <w:t>.</w:t>
            </w:r>
          </w:p>
          <w:p w14:paraId="64A9D570" w14:textId="30784D1C" w:rsidR="00B21439" w:rsidRPr="00B21439" w:rsidRDefault="00B21439">
            <w:pPr>
              <w:numPr>
                <w:ilvl w:val="0"/>
                <w:numId w:val="13"/>
              </w:numPr>
              <w:tabs>
                <w:tab w:val="left" w:pos="426"/>
              </w:tabs>
              <w:suppressAutoHyphens/>
              <w:snapToGrid w:val="0"/>
              <w:spacing w:after="0" w:line="240" w:lineRule="auto"/>
              <w:ind w:left="709" w:right="283"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B214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Создание  условий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214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для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21439">
              <w:rPr>
                <w:rFonts w:ascii="Times New Roman" w:hAnsi="Times New Roman"/>
                <w:color w:val="000000"/>
                <w:sz w:val="24"/>
                <w:szCs w:val="24"/>
              </w:rPr>
              <w:t>обновлени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B214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предметно-пространственной среды </w:t>
            </w:r>
            <w:r w:rsidRPr="00B214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ДОУ в соответствии с </w:t>
            </w:r>
            <w:r w:rsidR="00587BD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ФОП и </w:t>
            </w:r>
            <w:r w:rsidRPr="00B214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ФГОС</w:t>
            </w:r>
            <w:r w:rsidR="00587BD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ДО.</w:t>
            </w:r>
          </w:p>
          <w:p w14:paraId="626E2731" w14:textId="77777777" w:rsidR="00B21439" w:rsidRPr="00B21439" w:rsidRDefault="00B21439">
            <w:pPr>
              <w:numPr>
                <w:ilvl w:val="0"/>
                <w:numId w:val="13"/>
              </w:numPr>
              <w:shd w:val="clear" w:color="auto" w:fill="FFFFFF"/>
              <w:suppressAutoHyphens/>
              <w:spacing w:after="0" w:line="240" w:lineRule="auto"/>
              <w:ind w:left="709" w:right="283"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1439">
              <w:rPr>
                <w:rFonts w:ascii="Times New Roman" w:hAnsi="Times New Roman"/>
                <w:sz w:val="24"/>
                <w:szCs w:val="24"/>
              </w:rPr>
              <w:t>Совершенствование системы работы с детьми, имеющими особые образовательные потребности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6E26628" w14:textId="77777777" w:rsidR="00B21439" w:rsidRPr="00B21439" w:rsidRDefault="00B21439">
            <w:pPr>
              <w:numPr>
                <w:ilvl w:val="0"/>
                <w:numId w:val="13"/>
              </w:numPr>
              <w:shd w:val="clear" w:color="auto" w:fill="FFFFFF"/>
              <w:suppressAutoHyphens/>
              <w:spacing w:after="0" w:line="240" w:lineRule="auto"/>
              <w:ind w:left="709" w:right="283"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B214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Развитие  социокультурных</w:t>
            </w:r>
            <w:proofErr w:type="gramEnd"/>
            <w:r w:rsidRPr="00B214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B214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связей  ДО</w:t>
            </w:r>
            <w:r w:rsidR="009E7E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214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  партнерами</w:t>
            </w:r>
            <w:proofErr w:type="gramEnd"/>
            <w:r w:rsidRPr="00B214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B214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  учетом</w:t>
            </w:r>
            <w:proofErr w:type="gramEnd"/>
            <w:r w:rsidRPr="00B214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территориальных особенностей, </w:t>
            </w:r>
            <w:proofErr w:type="gramStart"/>
            <w:r w:rsidRPr="00B214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обеспечение  межведомственных</w:t>
            </w:r>
            <w:proofErr w:type="gramEnd"/>
            <w:r w:rsidRPr="00B214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связей</w:t>
            </w:r>
          </w:p>
          <w:p w14:paraId="2675E0D4" w14:textId="77777777" w:rsidR="00B21439" w:rsidRPr="00B21439" w:rsidRDefault="00B21439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09" w:right="28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439">
              <w:rPr>
                <w:rFonts w:ascii="Times New Roman" w:hAnsi="Times New Roman"/>
                <w:color w:val="000000"/>
                <w:sz w:val="24"/>
                <w:szCs w:val="24"/>
              </w:rPr>
              <w:t>Построение целостной системы с активным взаимодействием всех участников пед</w:t>
            </w:r>
            <w:r w:rsidR="003F46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агогического </w:t>
            </w:r>
            <w:r w:rsidRPr="00B214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процесса, </w:t>
            </w:r>
            <w:proofErr w:type="gramStart"/>
            <w:r w:rsidRPr="00B21439">
              <w:rPr>
                <w:rFonts w:ascii="Times New Roman" w:hAnsi="Times New Roman"/>
                <w:color w:val="000000"/>
                <w:sz w:val="24"/>
                <w:szCs w:val="24"/>
              </w:rPr>
              <w:t>обеспечивающей  условия</w:t>
            </w:r>
            <w:proofErr w:type="gramEnd"/>
            <w:r w:rsidRPr="00B214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перехода на новый, более высокий уровень работы по ф</w:t>
            </w:r>
            <w:r w:rsidRPr="00B21439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изическому развитию детей</w:t>
            </w:r>
            <w:r w:rsidR="00EC47E5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;</w:t>
            </w:r>
          </w:p>
          <w:p w14:paraId="133EE5C2" w14:textId="77777777" w:rsidR="00B21439" w:rsidRPr="00B21439" w:rsidRDefault="00B21439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09" w:right="28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439">
              <w:rPr>
                <w:rFonts w:ascii="Times New Roman" w:hAnsi="Times New Roman"/>
                <w:sz w:val="24"/>
                <w:szCs w:val="24"/>
              </w:rPr>
              <w:t xml:space="preserve">Совершенствование и обновление системы взаимодействия с семьями воспитанников, содействие повышению роли </w:t>
            </w:r>
            <w:proofErr w:type="gramStart"/>
            <w:r w:rsidRPr="00B21439">
              <w:rPr>
                <w:rFonts w:ascii="Times New Roman" w:hAnsi="Times New Roman"/>
                <w:sz w:val="24"/>
                <w:szCs w:val="24"/>
              </w:rPr>
              <w:t>родителей  в</w:t>
            </w:r>
            <w:proofErr w:type="gramEnd"/>
            <w:r w:rsidRPr="00B21439">
              <w:rPr>
                <w:rFonts w:ascii="Times New Roman" w:hAnsi="Times New Roman"/>
                <w:sz w:val="24"/>
                <w:szCs w:val="24"/>
              </w:rPr>
              <w:t xml:space="preserve"> образовании ребенка дошкольного возраста;</w:t>
            </w:r>
          </w:p>
          <w:p w14:paraId="6F00F48D" w14:textId="77777777" w:rsidR="00B21439" w:rsidRPr="00B21439" w:rsidRDefault="00EC47E5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09" w:right="28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21439" w:rsidRPr="00B21439">
              <w:rPr>
                <w:rFonts w:ascii="Times New Roman" w:hAnsi="Times New Roman"/>
                <w:sz w:val="24"/>
                <w:szCs w:val="24"/>
              </w:rPr>
              <w:t>редоставл</w:t>
            </w:r>
            <w:r>
              <w:rPr>
                <w:rFonts w:ascii="Times New Roman" w:hAnsi="Times New Roman"/>
                <w:sz w:val="24"/>
                <w:szCs w:val="24"/>
              </w:rPr>
              <w:t>ение в ДО</w:t>
            </w:r>
            <w:r w:rsidR="009E7E52">
              <w:rPr>
                <w:rFonts w:ascii="Times New Roman" w:hAnsi="Times New Roman"/>
                <w:sz w:val="24"/>
                <w:szCs w:val="24"/>
              </w:rPr>
              <w:t>О</w:t>
            </w:r>
            <w:r w:rsidR="00B21439" w:rsidRPr="00B214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466D">
              <w:rPr>
                <w:rFonts w:ascii="Times New Roman" w:hAnsi="Times New Roman"/>
                <w:sz w:val="24"/>
                <w:szCs w:val="24"/>
              </w:rPr>
              <w:t xml:space="preserve">системы </w:t>
            </w:r>
            <w:r w:rsidR="00B21439" w:rsidRPr="00B21439">
              <w:rPr>
                <w:rFonts w:ascii="Times New Roman" w:hAnsi="Times New Roman"/>
                <w:sz w:val="24"/>
                <w:szCs w:val="24"/>
              </w:rPr>
              <w:t>дополнительных образовательных услуг</w:t>
            </w:r>
            <w:r w:rsidR="003F46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2B2C474" w14:textId="77777777" w:rsidR="00E97C07" w:rsidRPr="00023719" w:rsidRDefault="00E97C07" w:rsidP="009E4DC5">
            <w:pPr>
              <w:spacing w:after="0" w:line="240" w:lineRule="auto"/>
              <w:ind w:left="709" w:right="2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19BA" w:rsidRPr="00023719" w14:paraId="0F8BE3A7" w14:textId="77777777" w:rsidTr="009E4DC5">
        <w:trPr>
          <w:trHeight w:val="859"/>
          <w:tblCellSpacing w:w="0" w:type="dxa"/>
        </w:trPr>
        <w:tc>
          <w:tcPr>
            <w:tcW w:w="2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B8679E" w14:textId="77777777" w:rsidR="002119BA" w:rsidRPr="003048EE" w:rsidRDefault="002119BA" w:rsidP="009E4DC5">
            <w:pPr>
              <w:tabs>
                <w:tab w:val="left" w:pos="567"/>
              </w:tabs>
              <w:spacing w:after="0" w:line="240" w:lineRule="auto"/>
              <w:ind w:left="709" w:right="283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61C2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исполнения программы</w:t>
            </w:r>
          </w:p>
        </w:tc>
        <w:tc>
          <w:tcPr>
            <w:tcW w:w="7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6C0006" w14:textId="06555A3E" w:rsidR="002119BA" w:rsidRPr="002119BA" w:rsidRDefault="002119BA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spacing w:after="0" w:line="240" w:lineRule="auto"/>
              <w:ind w:left="709" w:right="28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9BA">
              <w:rPr>
                <w:rFonts w:ascii="Times New Roman" w:hAnsi="Times New Roman" w:cs="Times New Roman"/>
                <w:sz w:val="24"/>
                <w:szCs w:val="24"/>
              </w:rPr>
              <w:t xml:space="preserve">Внешний контроль: </w:t>
            </w:r>
            <w:r w:rsidR="00587BD3" w:rsidRPr="00587BD3">
              <w:rPr>
                <w:rFonts w:ascii="Times New Roman" w:hAnsi="Times New Roman" w:cs="Times New Roman"/>
                <w:sz w:val="24"/>
                <w:szCs w:val="24"/>
              </w:rPr>
              <w:t>МБУ «Отдел образования» Пестречинского муниципального района РТ</w:t>
            </w:r>
          </w:p>
          <w:p w14:paraId="1E49C80A" w14:textId="77777777" w:rsidR="002119BA" w:rsidRPr="002119BA" w:rsidRDefault="002119BA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spacing w:after="0" w:line="240" w:lineRule="auto"/>
              <w:ind w:left="709" w:right="28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9BA">
              <w:rPr>
                <w:rFonts w:ascii="Times New Roman" w:hAnsi="Times New Roman" w:cs="Times New Roman"/>
                <w:sz w:val="24"/>
                <w:szCs w:val="24"/>
              </w:rPr>
              <w:t>Внутренний контроль: администрация образовательного учреждения</w:t>
            </w:r>
          </w:p>
        </w:tc>
      </w:tr>
    </w:tbl>
    <w:p w14:paraId="04A9441B" w14:textId="77777777" w:rsidR="00BE60AA" w:rsidRDefault="00BE60AA" w:rsidP="009E4DC5">
      <w:pPr>
        <w:spacing w:after="0" w:line="240" w:lineRule="auto"/>
        <w:ind w:left="709" w:right="28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A66964" w14:textId="77777777" w:rsidR="00C81863" w:rsidRDefault="00CE7742" w:rsidP="009E4DC5">
      <w:pPr>
        <w:spacing w:after="0" w:line="240" w:lineRule="auto"/>
        <w:ind w:left="709" w:right="28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C81863" w:rsidRPr="00C81863">
        <w:rPr>
          <w:rFonts w:ascii="Times New Roman" w:hAnsi="Times New Roman" w:cs="Times New Roman"/>
          <w:b/>
          <w:sz w:val="28"/>
          <w:szCs w:val="28"/>
        </w:rPr>
        <w:t>Информационная справка о дошкольно</w:t>
      </w:r>
      <w:r w:rsidR="009E7E52">
        <w:rPr>
          <w:rFonts w:ascii="Times New Roman" w:hAnsi="Times New Roman" w:cs="Times New Roman"/>
          <w:b/>
          <w:sz w:val="28"/>
          <w:szCs w:val="28"/>
        </w:rPr>
        <w:t>й</w:t>
      </w:r>
      <w:r w:rsidR="00C81863" w:rsidRPr="00C81863">
        <w:rPr>
          <w:rFonts w:ascii="Times New Roman" w:hAnsi="Times New Roman" w:cs="Times New Roman"/>
          <w:b/>
          <w:sz w:val="28"/>
          <w:szCs w:val="28"/>
        </w:rPr>
        <w:t xml:space="preserve"> образовательно</w:t>
      </w:r>
      <w:r w:rsidR="009E7E52">
        <w:rPr>
          <w:rFonts w:ascii="Times New Roman" w:hAnsi="Times New Roman" w:cs="Times New Roman"/>
          <w:b/>
          <w:sz w:val="28"/>
          <w:szCs w:val="28"/>
        </w:rPr>
        <w:t>й</w:t>
      </w:r>
      <w:r w:rsidR="00C81863" w:rsidRPr="00C818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7E52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="00C81863" w:rsidRPr="00C818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7261A43" w14:textId="77777777" w:rsidR="00E74432" w:rsidRPr="00C81863" w:rsidRDefault="00E74432" w:rsidP="009E4DC5">
      <w:pPr>
        <w:spacing w:after="0" w:line="240" w:lineRule="auto"/>
        <w:ind w:left="709" w:right="28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CA5CC6" w14:textId="77777777" w:rsidR="00F45CD3" w:rsidRPr="009E7E52" w:rsidRDefault="00F45CD3" w:rsidP="009E4DC5">
      <w:pPr>
        <w:spacing w:after="0" w:line="240" w:lineRule="auto"/>
        <w:ind w:left="709" w:right="28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2D9">
        <w:rPr>
          <w:rFonts w:ascii="Times New Roman" w:hAnsi="Times New Roman" w:cs="Times New Roman"/>
          <w:b/>
          <w:sz w:val="28"/>
          <w:szCs w:val="28"/>
        </w:rPr>
        <w:t>2.1.</w:t>
      </w:r>
      <w:r w:rsidRPr="00F45CD3">
        <w:rPr>
          <w:rFonts w:ascii="Times New Roman" w:hAnsi="Times New Roman" w:cs="Times New Roman"/>
          <w:sz w:val="28"/>
          <w:szCs w:val="28"/>
        </w:rPr>
        <w:t xml:space="preserve"> </w:t>
      </w:r>
      <w:r w:rsidRPr="00F45CD3">
        <w:rPr>
          <w:rFonts w:ascii="Times New Roman" w:hAnsi="Times New Roman" w:cs="Times New Roman"/>
          <w:b/>
          <w:sz w:val="28"/>
          <w:szCs w:val="28"/>
        </w:rPr>
        <w:t>Общие сведения о дошкольно</w:t>
      </w:r>
      <w:r w:rsidR="009E7E52">
        <w:rPr>
          <w:rFonts w:ascii="Times New Roman" w:hAnsi="Times New Roman" w:cs="Times New Roman"/>
          <w:b/>
          <w:sz w:val="28"/>
          <w:szCs w:val="28"/>
        </w:rPr>
        <w:t>й</w:t>
      </w:r>
      <w:r w:rsidRPr="00F45C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7E52"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14:paraId="3D55E901" w14:textId="77777777" w:rsidR="004A0F04" w:rsidRPr="009E7E52" w:rsidRDefault="004A0F04" w:rsidP="009E4DC5">
      <w:pPr>
        <w:spacing w:after="0" w:line="240" w:lineRule="auto"/>
        <w:ind w:left="709" w:right="28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7"/>
        <w:gridCol w:w="7478"/>
      </w:tblGrid>
      <w:tr w:rsidR="004A0F04" w:rsidRPr="00361C24" w14:paraId="5362855B" w14:textId="77777777" w:rsidTr="009E4DC5">
        <w:trPr>
          <w:trHeight w:val="701"/>
          <w:tblCellSpacing w:w="0" w:type="dxa"/>
        </w:trPr>
        <w:tc>
          <w:tcPr>
            <w:tcW w:w="2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D8935F" w14:textId="77777777" w:rsidR="004A0F04" w:rsidRPr="00361C24" w:rsidRDefault="004A0F04" w:rsidP="009E4DC5">
            <w:pPr>
              <w:spacing w:before="100" w:beforeAutospacing="1" w:after="100" w:afterAutospacing="1" w:line="240" w:lineRule="auto"/>
              <w:ind w:left="709" w:right="28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61C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Полное название:</w:t>
            </w:r>
          </w:p>
        </w:tc>
        <w:tc>
          <w:tcPr>
            <w:tcW w:w="7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9A6C58" w14:textId="46440898" w:rsidR="004A0F04" w:rsidRPr="00361C24" w:rsidRDefault="004A0F04" w:rsidP="009E4DC5">
            <w:pPr>
              <w:spacing w:after="0" w:line="240" w:lineRule="auto"/>
              <w:ind w:left="709" w:right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1C24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№</w:t>
            </w:r>
            <w:r w:rsidR="004C3C41">
              <w:rPr>
                <w:rFonts w:ascii="Times New Roman" w:eastAsia="Calibri" w:hAnsi="Times New Roman" w:cs="Times New Roman"/>
                <w:sz w:val="24"/>
                <w:szCs w:val="24"/>
              </w:rPr>
              <w:t>1 «Золотая рыбка» ПМР РТ</w:t>
            </w:r>
          </w:p>
          <w:p w14:paraId="2D3B34BA" w14:textId="77777777" w:rsidR="004A0F04" w:rsidRPr="00361C24" w:rsidRDefault="004A0F04" w:rsidP="009E4DC5">
            <w:pPr>
              <w:pStyle w:val="a3"/>
              <w:tabs>
                <w:tab w:val="left" w:pos="567"/>
              </w:tabs>
              <w:spacing w:after="0" w:line="240" w:lineRule="auto"/>
              <w:ind w:left="709" w:righ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F04" w:rsidRPr="00361C24" w14:paraId="4B1E02F9" w14:textId="77777777" w:rsidTr="009E4DC5">
        <w:trPr>
          <w:trHeight w:val="859"/>
          <w:tblCellSpacing w:w="0" w:type="dxa"/>
        </w:trPr>
        <w:tc>
          <w:tcPr>
            <w:tcW w:w="2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A2E055" w14:textId="77777777" w:rsidR="004A0F04" w:rsidRPr="00361C24" w:rsidRDefault="004A0F04" w:rsidP="009E4DC5">
            <w:pPr>
              <w:spacing w:before="100" w:beforeAutospacing="1" w:after="100" w:afterAutospacing="1" w:line="240" w:lineRule="auto"/>
              <w:ind w:left="709" w:right="28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1C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Юридический адрес:</w:t>
            </w:r>
          </w:p>
        </w:tc>
        <w:tc>
          <w:tcPr>
            <w:tcW w:w="7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84E269" w14:textId="17ABF1A8" w:rsidR="004A0F04" w:rsidRPr="00361C24" w:rsidRDefault="004C3C41" w:rsidP="009E4DC5">
            <w:pPr>
              <w:spacing w:after="0" w:line="240" w:lineRule="auto"/>
              <w:ind w:left="709" w:right="283"/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4C3C41">
              <w:rPr>
                <w:rFonts w:ascii="Times New Roman" w:hAnsi="Times New Roman" w:cs="Times New Roman"/>
                <w:sz w:val="24"/>
                <w:szCs w:val="24"/>
              </w:rPr>
              <w:t xml:space="preserve">422774 Республика Татарстан, Пестречинский район </w:t>
            </w:r>
            <w:proofErr w:type="spellStart"/>
            <w:r w:rsidRPr="004C3C41">
              <w:rPr>
                <w:rFonts w:ascii="Times New Roman" w:hAnsi="Times New Roman" w:cs="Times New Roman"/>
                <w:sz w:val="24"/>
                <w:szCs w:val="24"/>
              </w:rPr>
              <w:t>д.Куюки</w:t>
            </w:r>
            <w:proofErr w:type="spellEnd"/>
            <w:r w:rsidRPr="004C3C41">
              <w:rPr>
                <w:rFonts w:ascii="Times New Roman" w:hAnsi="Times New Roman" w:cs="Times New Roman"/>
                <w:sz w:val="24"/>
                <w:szCs w:val="24"/>
              </w:rPr>
              <w:t xml:space="preserve">, ул. 26-й квартал, </w:t>
            </w:r>
            <w:proofErr w:type="spellStart"/>
            <w:r w:rsidRPr="004C3C41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 w:rsidRPr="004C3C41">
              <w:rPr>
                <w:rFonts w:ascii="Times New Roman" w:hAnsi="Times New Roman" w:cs="Times New Roman"/>
                <w:sz w:val="24"/>
                <w:szCs w:val="24"/>
              </w:rPr>
              <w:t>. 3</w:t>
            </w:r>
            <w:r w:rsidR="004A0F04" w:rsidRPr="00361C2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4A0F04" w:rsidRPr="00361C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4A0F04" w:rsidRPr="00361C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A0F04" w:rsidRPr="00361C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4A0F04" w:rsidRPr="00361C2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C3C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ds</w:t>
            </w:r>
            <w:r w:rsidRPr="004C3C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C3C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peszolribka</w:t>
            </w:r>
            <w:proofErr w:type="spellEnd"/>
            <w:r w:rsidRPr="004C3C4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4C3C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4C3C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C3C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08EEC591" w14:textId="77777777" w:rsidR="004A0F04" w:rsidRPr="00361C24" w:rsidRDefault="004A0F04" w:rsidP="009E4DC5">
            <w:pPr>
              <w:spacing w:after="0" w:line="240" w:lineRule="auto"/>
              <w:ind w:left="709" w:right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0F04" w:rsidRPr="00361C24" w14:paraId="0672A9B5" w14:textId="77777777" w:rsidTr="009E4DC5">
        <w:trPr>
          <w:trHeight w:val="486"/>
          <w:tblCellSpacing w:w="0" w:type="dxa"/>
        </w:trPr>
        <w:tc>
          <w:tcPr>
            <w:tcW w:w="2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64E63E" w14:textId="77777777" w:rsidR="004A0F04" w:rsidRPr="00361C24" w:rsidRDefault="004A0F04" w:rsidP="009E4DC5">
            <w:pPr>
              <w:spacing w:before="100" w:beforeAutospacing="1" w:after="100" w:afterAutospacing="1" w:line="240" w:lineRule="auto"/>
              <w:ind w:left="709" w:right="28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1C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7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E1C5EC" w14:textId="6150E6BF" w:rsidR="004A0F04" w:rsidRPr="00361C24" w:rsidRDefault="00361C24" w:rsidP="009E4DC5">
            <w:pPr>
              <w:spacing w:after="0" w:line="240" w:lineRule="auto"/>
              <w:ind w:left="709" w:righ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C24">
              <w:rPr>
                <w:rFonts w:ascii="Times New Roman" w:hAnsi="Times New Roman" w:cs="Times New Roman"/>
                <w:sz w:val="24"/>
                <w:szCs w:val="24"/>
              </w:rPr>
              <w:t>Заведу</w:t>
            </w:r>
            <w:r w:rsidR="004A0F04" w:rsidRPr="00361C24">
              <w:rPr>
                <w:rFonts w:ascii="Times New Roman" w:hAnsi="Times New Roman" w:cs="Times New Roman"/>
                <w:sz w:val="24"/>
                <w:szCs w:val="24"/>
              </w:rPr>
              <w:t>ющ</w:t>
            </w:r>
            <w:r w:rsidR="009C3E60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4C3C41">
              <w:rPr>
                <w:rFonts w:ascii="Times New Roman" w:hAnsi="Times New Roman" w:cs="Times New Roman"/>
                <w:sz w:val="24"/>
                <w:szCs w:val="24"/>
              </w:rPr>
              <w:t xml:space="preserve">: Харисова Резеда </w:t>
            </w:r>
            <w:proofErr w:type="spellStart"/>
            <w:r w:rsidR="004C3C41"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</w:p>
        </w:tc>
      </w:tr>
      <w:tr w:rsidR="008E166D" w:rsidRPr="00361C24" w14:paraId="70765F12" w14:textId="77777777" w:rsidTr="009E4DC5">
        <w:trPr>
          <w:trHeight w:val="394"/>
          <w:tblCellSpacing w:w="0" w:type="dxa"/>
        </w:trPr>
        <w:tc>
          <w:tcPr>
            <w:tcW w:w="2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885588" w14:textId="77777777" w:rsidR="008E166D" w:rsidRPr="008E166D" w:rsidRDefault="008E166D" w:rsidP="009E4DC5">
            <w:pPr>
              <w:spacing w:before="100" w:beforeAutospacing="1" w:after="100" w:afterAutospacing="1" w:line="240" w:lineRule="auto"/>
              <w:ind w:left="709" w:right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66D">
              <w:rPr>
                <w:rFonts w:ascii="Times New Roman" w:hAnsi="Times New Roman" w:cs="Times New Roman"/>
                <w:b/>
                <w:sz w:val="24"/>
                <w:szCs w:val="24"/>
              </w:rPr>
              <w:t>Учредитель ДОУ</w:t>
            </w:r>
          </w:p>
        </w:tc>
        <w:tc>
          <w:tcPr>
            <w:tcW w:w="7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268983" w14:textId="17DFCB92" w:rsidR="008E166D" w:rsidRPr="008E166D" w:rsidRDefault="003D63D8" w:rsidP="009E4DC5">
            <w:pPr>
              <w:spacing w:after="0" w:line="240" w:lineRule="auto"/>
              <w:ind w:left="709" w:righ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3D8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Исполнительный комитет Пестречинского муниципального района РТ </w:t>
            </w:r>
          </w:p>
        </w:tc>
      </w:tr>
    </w:tbl>
    <w:p w14:paraId="082A38BE" w14:textId="77777777" w:rsidR="006453FA" w:rsidRDefault="006453FA" w:rsidP="009E4DC5">
      <w:pPr>
        <w:tabs>
          <w:tab w:val="left" w:pos="567"/>
          <w:tab w:val="left" w:pos="1095"/>
        </w:tabs>
        <w:spacing w:after="0" w:line="240" w:lineRule="auto"/>
        <w:ind w:left="709"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05FD387D" w14:textId="0DB23D2D" w:rsidR="003D63D8" w:rsidRPr="003D63D8" w:rsidRDefault="003D63D8" w:rsidP="009E4DC5">
      <w:pPr>
        <w:tabs>
          <w:tab w:val="left" w:pos="0"/>
          <w:tab w:val="left" w:pos="9639"/>
        </w:tabs>
        <w:spacing w:after="0" w:line="240" w:lineRule="auto"/>
        <w:ind w:left="142" w:right="693" w:hanging="142"/>
        <w:jc w:val="both"/>
        <w:rPr>
          <w:rFonts w:ascii="Times New Roman" w:hAnsi="Times New Roman" w:cs="Times New Roman"/>
          <w:sz w:val="28"/>
          <w:szCs w:val="28"/>
        </w:rPr>
      </w:pPr>
      <w:r w:rsidRPr="003D63D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МБДОУ детский сад №</w:t>
      </w:r>
      <w:proofErr w:type="gramStart"/>
      <w:r>
        <w:rPr>
          <w:rFonts w:ascii="Times New Roman" w:hAnsi="Times New Roman" w:cs="Times New Roman"/>
          <w:sz w:val="28"/>
          <w:szCs w:val="28"/>
        </w:rPr>
        <w:t>1  «</w:t>
      </w:r>
      <w:proofErr w:type="gramEnd"/>
      <w:r>
        <w:rPr>
          <w:rFonts w:ascii="Times New Roman" w:hAnsi="Times New Roman" w:cs="Times New Roman"/>
          <w:sz w:val="28"/>
          <w:szCs w:val="28"/>
        </w:rPr>
        <w:t>Золотая рыбка»</w:t>
      </w:r>
      <w:r w:rsidRPr="003D63D8">
        <w:rPr>
          <w:rFonts w:ascii="Times New Roman" w:hAnsi="Times New Roman" w:cs="Times New Roman"/>
          <w:sz w:val="28"/>
          <w:szCs w:val="28"/>
        </w:rPr>
        <w:t xml:space="preserve"> общеразвивающего вида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D63D8">
        <w:rPr>
          <w:rFonts w:ascii="Times New Roman" w:hAnsi="Times New Roman" w:cs="Times New Roman"/>
          <w:sz w:val="28"/>
          <w:szCs w:val="28"/>
        </w:rPr>
        <w:t>работает в режиме пятидневной рабочей недели. Режим пребывания детей в детском саду – 12 часов: с 6.30 до 18.30 час. Выходные дни: суббота и воскресенье, праздничные дни.</w:t>
      </w:r>
      <w:r w:rsidR="00561068">
        <w:rPr>
          <w:rFonts w:ascii="Times New Roman" w:hAnsi="Times New Roman" w:cs="Times New Roman"/>
          <w:sz w:val="28"/>
          <w:szCs w:val="28"/>
        </w:rPr>
        <w:t xml:space="preserve"> </w:t>
      </w:r>
      <w:r w:rsidRPr="003D63D8">
        <w:rPr>
          <w:rFonts w:ascii="Times New Roman" w:hAnsi="Times New Roman" w:cs="Times New Roman"/>
          <w:sz w:val="28"/>
          <w:szCs w:val="28"/>
        </w:rPr>
        <w:t xml:space="preserve">Клиентами детского сада являются семьи, имеющие детей от </w:t>
      </w:r>
      <w:r w:rsidR="00561068">
        <w:rPr>
          <w:rFonts w:ascii="Times New Roman" w:hAnsi="Times New Roman" w:cs="Times New Roman"/>
          <w:sz w:val="28"/>
          <w:szCs w:val="28"/>
        </w:rPr>
        <w:t>3</w:t>
      </w:r>
      <w:r w:rsidRPr="003D63D8">
        <w:rPr>
          <w:rFonts w:ascii="Times New Roman" w:hAnsi="Times New Roman" w:cs="Times New Roman"/>
          <w:sz w:val="28"/>
          <w:szCs w:val="28"/>
        </w:rPr>
        <w:t xml:space="preserve"> до 7 лет, проживающие в </w:t>
      </w:r>
      <w:proofErr w:type="spellStart"/>
      <w:r w:rsidRPr="003D63D8">
        <w:rPr>
          <w:rFonts w:ascii="Times New Roman" w:hAnsi="Times New Roman" w:cs="Times New Roman"/>
          <w:sz w:val="28"/>
          <w:szCs w:val="28"/>
        </w:rPr>
        <w:t>д.Куюки</w:t>
      </w:r>
      <w:proofErr w:type="spellEnd"/>
      <w:r w:rsidR="00561068">
        <w:rPr>
          <w:rFonts w:ascii="Times New Roman" w:hAnsi="Times New Roman" w:cs="Times New Roman"/>
          <w:sz w:val="28"/>
          <w:szCs w:val="28"/>
        </w:rPr>
        <w:t xml:space="preserve"> </w:t>
      </w:r>
      <w:r w:rsidRPr="003D63D8">
        <w:rPr>
          <w:rFonts w:ascii="Times New Roman" w:hAnsi="Times New Roman" w:cs="Times New Roman"/>
          <w:sz w:val="28"/>
          <w:szCs w:val="28"/>
        </w:rPr>
        <w:t xml:space="preserve">Пестречинского муниципального района.   Прием в ДОУ осуществляется в </w:t>
      </w:r>
      <w:proofErr w:type="gramStart"/>
      <w:r w:rsidRPr="003D63D8">
        <w:rPr>
          <w:rFonts w:ascii="Times New Roman" w:hAnsi="Times New Roman" w:cs="Times New Roman"/>
          <w:sz w:val="28"/>
          <w:szCs w:val="28"/>
        </w:rPr>
        <w:t>соответствии  с</w:t>
      </w:r>
      <w:proofErr w:type="gramEnd"/>
      <w:r w:rsidRPr="003D63D8">
        <w:rPr>
          <w:rFonts w:ascii="Times New Roman" w:hAnsi="Times New Roman" w:cs="Times New Roman"/>
          <w:sz w:val="28"/>
          <w:szCs w:val="28"/>
        </w:rPr>
        <w:t xml:space="preserve"> Уставом, Положением о порядке комплектования детьми муниципальных образовательных организаций муниципального бюджетного учреждения «Отдел образования» Пестречинского муниципального района Республики Татарстан, реализующих основные общеобразовательные программы - образовательные программы дошкольного образования и нормативно-правовыми актами, регулирующими деятельность детского сада. Контингент воспитанников формируется в соответствии с их возрастом и санитарными нормами, и условиями образовательного процесса. В ДОУ </w:t>
      </w:r>
      <w:r w:rsidR="00561068">
        <w:rPr>
          <w:rFonts w:ascii="Times New Roman" w:hAnsi="Times New Roman" w:cs="Times New Roman"/>
          <w:sz w:val="28"/>
          <w:szCs w:val="28"/>
        </w:rPr>
        <w:t>двенадцать</w:t>
      </w:r>
      <w:r w:rsidRPr="003D63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63D8">
        <w:rPr>
          <w:rFonts w:ascii="Times New Roman" w:hAnsi="Times New Roman" w:cs="Times New Roman"/>
          <w:sz w:val="28"/>
          <w:szCs w:val="28"/>
        </w:rPr>
        <w:t>разновозрастных  групп</w:t>
      </w:r>
      <w:proofErr w:type="gramEnd"/>
      <w:r w:rsidRPr="003D63D8">
        <w:rPr>
          <w:rFonts w:ascii="Times New Roman" w:hAnsi="Times New Roman" w:cs="Times New Roman"/>
          <w:sz w:val="28"/>
          <w:szCs w:val="28"/>
        </w:rPr>
        <w:t xml:space="preserve"> общеразвивающей направленности. </w:t>
      </w:r>
    </w:p>
    <w:p w14:paraId="5E6CC430" w14:textId="5EECDE46" w:rsidR="003D63D8" w:rsidRDefault="009E4DC5" w:rsidP="009E4DC5">
      <w:pPr>
        <w:tabs>
          <w:tab w:val="left" w:pos="0"/>
        </w:tabs>
        <w:spacing w:after="0" w:line="240" w:lineRule="auto"/>
        <w:ind w:left="142" w:right="283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D63D8" w:rsidRPr="003D63D8">
        <w:rPr>
          <w:rFonts w:ascii="Times New Roman" w:hAnsi="Times New Roman" w:cs="Times New Roman"/>
          <w:sz w:val="28"/>
          <w:szCs w:val="28"/>
        </w:rPr>
        <w:t xml:space="preserve">Количество воспитанников от </w:t>
      </w:r>
      <w:r w:rsidR="00561068">
        <w:rPr>
          <w:rFonts w:ascii="Times New Roman" w:hAnsi="Times New Roman" w:cs="Times New Roman"/>
          <w:sz w:val="28"/>
          <w:szCs w:val="28"/>
        </w:rPr>
        <w:t>3</w:t>
      </w:r>
      <w:r w:rsidR="003D63D8" w:rsidRPr="003D63D8">
        <w:rPr>
          <w:rFonts w:ascii="Times New Roman" w:hAnsi="Times New Roman" w:cs="Times New Roman"/>
          <w:sz w:val="28"/>
          <w:szCs w:val="28"/>
        </w:rPr>
        <w:t xml:space="preserve"> до 7 лет</w:t>
      </w:r>
      <w:r w:rsidR="00561068">
        <w:rPr>
          <w:rFonts w:ascii="Times New Roman" w:hAnsi="Times New Roman" w:cs="Times New Roman"/>
          <w:sz w:val="28"/>
          <w:szCs w:val="28"/>
        </w:rPr>
        <w:t>- 361</w:t>
      </w:r>
      <w:r w:rsidR="003D63D8" w:rsidRPr="003D63D8">
        <w:rPr>
          <w:rFonts w:ascii="Times New Roman" w:hAnsi="Times New Roman" w:cs="Times New Roman"/>
          <w:sz w:val="28"/>
          <w:szCs w:val="28"/>
        </w:rPr>
        <w:t>:</w:t>
      </w:r>
    </w:p>
    <w:p w14:paraId="76E868DE" w14:textId="77777777" w:rsidR="009E4DC5" w:rsidRPr="003D63D8" w:rsidRDefault="009E4DC5" w:rsidP="009E4DC5">
      <w:pPr>
        <w:tabs>
          <w:tab w:val="left" w:pos="0"/>
        </w:tabs>
        <w:spacing w:after="0" w:line="240" w:lineRule="auto"/>
        <w:ind w:left="142" w:right="283"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0DAF48CC" w14:textId="68FD340A" w:rsidR="003D63D8" w:rsidRDefault="003D63D8" w:rsidP="009E4DC5">
      <w:pPr>
        <w:tabs>
          <w:tab w:val="left" w:pos="567"/>
        </w:tabs>
        <w:spacing w:after="0" w:line="240" w:lineRule="auto"/>
        <w:ind w:left="709" w:right="283"/>
        <w:jc w:val="both"/>
        <w:rPr>
          <w:rFonts w:ascii="Times New Roman" w:hAnsi="Times New Roman" w:cs="Times New Roman"/>
          <w:sz w:val="28"/>
          <w:szCs w:val="28"/>
        </w:rPr>
      </w:pPr>
      <w:r w:rsidRPr="003D63D8">
        <w:rPr>
          <w:rFonts w:ascii="Times New Roman" w:hAnsi="Times New Roman" w:cs="Times New Roman"/>
          <w:sz w:val="28"/>
          <w:szCs w:val="28"/>
        </w:rPr>
        <w:t>•</w:t>
      </w:r>
      <w:bookmarkStart w:id="0" w:name="_Hlk174104727"/>
      <w:r w:rsidRPr="003D63D8">
        <w:rPr>
          <w:rFonts w:ascii="Times New Roman" w:hAnsi="Times New Roman" w:cs="Times New Roman"/>
          <w:sz w:val="28"/>
          <w:szCs w:val="28"/>
        </w:rPr>
        <w:tab/>
      </w:r>
      <w:bookmarkStart w:id="1" w:name="_Hlk174104611"/>
      <w:bookmarkEnd w:id="0"/>
      <w:r w:rsidRPr="003D63D8">
        <w:rPr>
          <w:rFonts w:ascii="Times New Roman" w:hAnsi="Times New Roman" w:cs="Times New Roman"/>
          <w:sz w:val="28"/>
          <w:szCs w:val="28"/>
        </w:rPr>
        <w:t>подготовительная группа №</w:t>
      </w:r>
      <w:r w:rsidR="00561068">
        <w:rPr>
          <w:rFonts w:ascii="Times New Roman" w:hAnsi="Times New Roman" w:cs="Times New Roman"/>
          <w:sz w:val="28"/>
          <w:szCs w:val="28"/>
        </w:rPr>
        <w:t>1</w:t>
      </w:r>
      <w:r w:rsidRPr="003D63D8">
        <w:rPr>
          <w:rFonts w:ascii="Times New Roman" w:hAnsi="Times New Roman" w:cs="Times New Roman"/>
          <w:sz w:val="28"/>
          <w:szCs w:val="28"/>
        </w:rPr>
        <w:t xml:space="preserve">    -   </w:t>
      </w:r>
      <w:r w:rsidR="00561068">
        <w:rPr>
          <w:rFonts w:ascii="Times New Roman" w:hAnsi="Times New Roman" w:cs="Times New Roman"/>
          <w:sz w:val="28"/>
          <w:szCs w:val="28"/>
        </w:rPr>
        <w:t>32</w:t>
      </w:r>
      <w:r w:rsidRPr="003D63D8">
        <w:rPr>
          <w:rFonts w:ascii="Times New Roman" w:hAnsi="Times New Roman" w:cs="Times New Roman"/>
          <w:sz w:val="28"/>
          <w:szCs w:val="28"/>
        </w:rPr>
        <w:t>ребенка</w:t>
      </w:r>
      <w:bookmarkEnd w:id="1"/>
    </w:p>
    <w:p w14:paraId="3A396779" w14:textId="1EBFBBE2" w:rsidR="00561068" w:rsidRDefault="00561068" w:rsidP="009E4DC5">
      <w:pPr>
        <w:tabs>
          <w:tab w:val="left" w:pos="567"/>
        </w:tabs>
        <w:spacing w:after="0" w:line="240" w:lineRule="auto"/>
        <w:ind w:left="709" w:right="283"/>
        <w:jc w:val="both"/>
        <w:rPr>
          <w:rFonts w:ascii="Times New Roman" w:hAnsi="Times New Roman" w:cs="Times New Roman"/>
          <w:sz w:val="28"/>
          <w:szCs w:val="28"/>
        </w:rPr>
      </w:pPr>
      <w:r w:rsidRPr="00561068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63D8">
        <w:rPr>
          <w:rFonts w:ascii="Times New Roman" w:hAnsi="Times New Roman" w:cs="Times New Roman"/>
          <w:sz w:val="28"/>
          <w:szCs w:val="28"/>
        </w:rPr>
        <w:tab/>
      </w:r>
      <w:r w:rsidRPr="00561068">
        <w:rPr>
          <w:rFonts w:ascii="Times New Roman" w:hAnsi="Times New Roman" w:cs="Times New Roman"/>
          <w:sz w:val="28"/>
          <w:szCs w:val="28"/>
        </w:rPr>
        <w:t>подготовительная группа №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61068">
        <w:rPr>
          <w:rFonts w:ascii="Times New Roman" w:hAnsi="Times New Roman" w:cs="Times New Roman"/>
          <w:sz w:val="28"/>
          <w:szCs w:val="28"/>
        </w:rPr>
        <w:t xml:space="preserve">    -   </w:t>
      </w:r>
      <w:r>
        <w:rPr>
          <w:rFonts w:ascii="Times New Roman" w:hAnsi="Times New Roman" w:cs="Times New Roman"/>
          <w:sz w:val="28"/>
          <w:szCs w:val="28"/>
        </w:rPr>
        <w:t>32</w:t>
      </w:r>
      <w:r w:rsidRPr="00561068">
        <w:rPr>
          <w:rFonts w:ascii="Times New Roman" w:hAnsi="Times New Roman" w:cs="Times New Roman"/>
          <w:sz w:val="28"/>
          <w:szCs w:val="28"/>
        </w:rPr>
        <w:t>ребенка</w:t>
      </w:r>
    </w:p>
    <w:p w14:paraId="65D2A0A5" w14:textId="22EE75F4" w:rsidR="00561068" w:rsidRDefault="00561068" w:rsidP="009E4DC5">
      <w:pPr>
        <w:tabs>
          <w:tab w:val="left" w:pos="567"/>
        </w:tabs>
        <w:spacing w:after="0" w:line="240" w:lineRule="auto"/>
        <w:ind w:left="709" w:right="283"/>
        <w:jc w:val="both"/>
        <w:rPr>
          <w:rFonts w:ascii="Times New Roman" w:hAnsi="Times New Roman" w:cs="Times New Roman"/>
          <w:sz w:val="28"/>
          <w:szCs w:val="28"/>
        </w:rPr>
      </w:pPr>
      <w:r w:rsidRPr="00561068">
        <w:rPr>
          <w:rFonts w:ascii="Times New Roman" w:hAnsi="Times New Roman" w:cs="Times New Roman"/>
          <w:sz w:val="28"/>
          <w:szCs w:val="28"/>
        </w:rPr>
        <w:t>•</w:t>
      </w:r>
      <w:r w:rsidRPr="003D63D8">
        <w:rPr>
          <w:rFonts w:ascii="Times New Roman" w:hAnsi="Times New Roman" w:cs="Times New Roman"/>
          <w:sz w:val="28"/>
          <w:szCs w:val="28"/>
        </w:rPr>
        <w:tab/>
      </w:r>
      <w:r w:rsidRPr="00561068">
        <w:rPr>
          <w:rFonts w:ascii="Times New Roman" w:hAnsi="Times New Roman" w:cs="Times New Roman"/>
          <w:sz w:val="28"/>
          <w:szCs w:val="28"/>
        </w:rPr>
        <w:t>подготовительная группа №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61068">
        <w:rPr>
          <w:rFonts w:ascii="Times New Roman" w:hAnsi="Times New Roman" w:cs="Times New Roman"/>
          <w:sz w:val="28"/>
          <w:szCs w:val="28"/>
        </w:rPr>
        <w:t xml:space="preserve">    -   </w:t>
      </w:r>
      <w:r>
        <w:rPr>
          <w:rFonts w:ascii="Times New Roman" w:hAnsi="Times New Roman" w:cs="Times New Roman"/>
          <w:sz w:val="28"/>
          <w:szCs w:val="28"/>
        </w:rPr>
        <w:t>33</w:t>
      </w:r>
      <w:r w:rsidRPr="00561068">
        <w:rPr>
          <w:rFonts w:ascii="Times New Roman" w:hAnsi="Times New Roman" w:cs="Times New Roman"/>
          <w:sz w:val="28"/>
          <w:szCs w:val="28"/>
        </w:rPr>
        <w:t>ребенка</w:t>
      </w:r>
    </w:p>
    <w:p w14:paraId="32E42520" w14:textId="6D7096C4" w:rsidR="00561068" w:rsidRPr="003D63D8" w:rsidRDefault="00561068" w:rsidP="009E4DC5">
      <w:pPr>
        <w:tabs>
          <w:tab w:val="left" w:pos="567"/>
        </w:tabs>
        <w:spacing w:after="0" w:line="240" w:lineRule="auto"/>
        <w:ind w:left="709" w:right="283"/>
        <w:jc w:val="both"/>
        <w:rPr>
          <w:rFonts w:ascii="Times New Roman" w:hAnsi="Times New Roman" w:cs="Times New Roman"/>
          <w:sz w:val="28"/>
          <w:szCs w:val="28"/>
        </w:rPr>
      </w:pPr>
      <w:r w:rsidRPr="00561068">
        <w:rPr>
          <w:rFonts w:ascii="Times New Roman" w:hAnsi="Times New Roman" w:cs="Times New Roman"/>
          <w:sz w:val="28"/>
          <w:szCs w:val="28"/>
        </w:rPr>
        <w:t>•</w:t>
      </w:r>
      <w:r w:rsidRPr="003D63D8">
        <w:rPr>
          <w:rFonts w:ascii="Times New Roman" w:hAnsi="Times New Roman" w:cs="Times New Roman"/>
          <w:sz w:val="28"/>
          <w:szCs w:val="28"/>
        </w:rPr>
        <w:tab/>
      </w:r>
      <w:r w:rsidRPr="00561068">
        <w:rPr>
          <w:rFonts w:ascii="Times New Roman" w:hAnsi="Times New Roman" w:cs="Times New Roman"/>
          <w:sz w:val="28"/>
          <w:szCs w:val="28"/>
        </w:rPr>
        <w:t>подготовительная группа №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61068">
        <w:rPr>
          <w:rFonts w:ascii="Times New Roman" w:hAnsi="Times New Roman" w:cs="Times New Roman"/>
          <w:sz w:val="28"/>
          <w:szCs w:val="28"/>
        </w:rPr>
        <w:t xml:space="preserve">    -   </w:t>
      </w:r>
      <w:r>
        <w:rPr>
          <w:rFonts w:ascii="Times New Roman" w:hAnsi="Times New Roman" w:cs="Times New Roman"/>
          <w:sz w:val="28"/>
          <w:szCs w:val="28"/>
        </w:rPr>
        <w:t>32</w:t>
      </w:r>
      <w:r w:rsidRPr="00561068">
        <w:rPr>
          <w:rFonts w:ascii="Times New Roman" w:hAnsi="Times New Roman" w:cs="Times New Roman"/>
          <w:sz w:val="28"/>
          <w:szCs w:val="28"/>
        </w:rPr>
        <w:t>ребенка</w:t>
      </w:r>
    </w:p>
    <w:p w14:paraId="1888680B" w14:textId="1B6DAA28" w:rsidR="003D63D8" w:rsidRDefault="003D63D8" w:rsidP="009E4DC5">
      <w:pPr>
        <w:tabs>
          <w:tab w:val="left" w:pos="567"/>
        </w:tabs>
        <w:spacing w:after="0" w:line="240" w:lineRule="auto"/>
        <w:ind w:left="709" w:right="283"/>
        <w:jc w:val="both"/>
        <w:rPr>
          <w:rFonts w:ascii="Times New Roman" w:hAnsi="Times New Roman" w:cs="Times New Roman"/>
          <w:sz w:val="28"/>
          <w:szCs w:val="28"/>
        </w:rPr>
      </w:pPr>
      <w:r w:rsidRPr="003D63D8">
        <w:rPr>
          <w:rFonts w:ascii="Times New Roman" w:hAnsi="Times New Roman" w:cs="Times New Roman"/>
          <w:sz w:val="28"/>
          <w:szCs w:val="28"/>
        </w:rPr>
        <w:t>•</w:t>
      </w:r>
      <w:r w:rsidRPr="003D63D8">
        <w:rPr>
          <w:rFonts w:ascii="Times New Roman" w:hAnsi="Times New Roman" w:cs="Times New Roman"/>
          <w:sz w:val="28"/>
          <w:szCs w:val="28"/>
        </w:rPr>
        <w:tab/>
        <w:t>старшая группа № 1-   2</w:t>
      </w:r>
      <w:r w:rsidR="00561068">
        <w:rPr>
          <w:rFonts w:ascii="Times New Roman" w:hAnsi="Times New Roman" w:cs="Times New Roman"/>
          <w:sz w:val="28"/>
          <w:szCs w:val="28"/>
        </w:rPr>
        <w:t>8</w:t>
      </w:r>
      <w:r w:rsidRPr="003D63D8">
        <w:rPr>
          <w:rFonts w:ascii="Times New Roman" w:hAnsi="Times New Roman" w:cs="Times New Roman"/>
          <w:sz w:val="28"/>
          <w:szCs w:val="28"/>
        </w:rPr>
        <w:t>детей</w:t>
      </w:r>
    </w:p>
    <w:p w14:paraId="71786DFC" w14:textId="0D6A3C32" w:rsidR="00561068" w:rsidRDefault="00561068" w:rsidP="009E4DC5">
      <w:pPr>
        <w:tabs>
          <w:tab w:val="left" w:pos="567"/>
        </w:tabs>
        <w:spacing w:after="0" w:line="240" w:lineRule="auto"/>
        <w:ind w:left="709" w:right="283"/>
        <w:jc w:val="both"/>
        <w:rPr>
          <w:rFonts w:ascii="Times New Roman" w:hAnsi="Times New Roman" w:cs="Times New Roman"/>
          <w:sz w:val="28"/>
          <w:szCs w:val="28"/>
        </w:rPr>
      </w:pPr>
      <w:r w:rsidRPr="00561068">
        <w:rPr>
          <w:rFonts w:ascii="Times New Roman" w:hAnsi="Times New Roman" w:cs="Times New Roman"/>
          <w:sz w:val="28"/>
          <w:szCs w:val="28"/>
        </w:rPr>
        <w:t>•</w:t>
      </w:r>
      <w:r w:rsidRPr="00561068">
        <w:rPr>
          <w:rFonts w:ascii="Times New Roman" w:hAnsi="Times New Roman" w:cs="Times New Roman"/>
          <w:sz w:val="28"/>
          <w:szCs w:val="28"/>
        </w:rPr>
        <w:tab/>
        <w:t xml:space="preserve">старшая группа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61068">
        <w:rPr>
          <w:rFonts w:ascii="Times New Roman" w:hAnsi="Times New Roman" w:cs="Times New Roman"/>
          <w:sz w:val="28"/>
          <w:szCs w:val="28"/>
        </w:rPr>
        <w:t>-   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561068">
        <w:rPr>
          <w:rFonts w:ascii="Times New Roman" w:hAnsi="Times New Roman" w:cs="Times New Roman"/>
          <w:sz w:val="28"/>
          <w:szCs w:val="28"/>
        </w:rPr>
        <w:t>детей</w:t>
      </w:r>
    </w:p>
    <w:p w14:paraId="4A216737" w14:textId="02927425" w:rsidR="00561068" w:rsidRDefault="00561068" w:rsidP="009E4DC5">
      <w:pPr>
        <w:tabs>
          <w:tab w:val="left" w:pos="567"/>
        </w:tabs>
        <w:spacing w:after="0" w:line="240" w:lineRule="auto"/>
        <w:ind w:left="709" w:right="283"/>
        <w:jc w:val="both"/>
        <w:rPr>
          <w:rFonts w:ascii="Times New Roman" w:hAnsi="Times New Roman" w:cs="Times New Roman"/>
          <w:sz w:val="28"/>
          <w:szCs w:val="28"/>
        </w:rPr>
      </w:pPr>
      <w:r w:rsidRPr="00561068">
        <w:rPr>
          <w:rFonts w:ascii="Times New Roman" w:hAnsi="Times New Roman" w:cs="Times New Roman"/>
          <w:sz w:val="28"/>
          <w:szCs w:val="28"/>
        </w:rPr>
        <w:t>•</w:t>
      </w:r>
      <w:r w:rsidRPr="00561068">
        <w:rPr>
          <w:rFonts w:ascii="Times New Roman" w:hAnsi="Times New Roman" w:cs="Times New Roman"/>
          <w:sz w:val="28"/>
          <w:szCs w:val="28"/>
        </w:rPr>
        <w:tab/>
        <w:t xml:space="preserve">старшая группа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61068">
        <w:rPr>
          <w:rFonts w:ascii="Times New Roman" w:hAnsi="Times New Roman" w:cs="Times New Roman"/>
          <w:sz w:val="28"/>
          <w:szCs w:val="28"/>
        </w:rPr>
        <w:t>-   27детей</w:t>
      </w:r>
    </w:p>
    <w:p w14:paraId="03D7D093" w14:textId="1407A8D6" w:rsidR="00561068" w:rsidRPr="003D63D8" w:rsidRDefault="00561068" w:rsidP="009E4DC5">
      <w:pPr>
        <w:tabs>
          <w:tab w:val="left" w:pos="567"/>
        </w:tabs>
        <w:spacing w:after="0" w:line="240" w:lineRule="auto"/>
        <w:ind w:left="709" w:right="283"/>
        <w:jc w:val="both"/>
        <w:rPr>
          <w:rFonts w:ascii="Times New Roman" w:hAnsi="Times New Roman" w:cs="Times New Roman"/>
          <w:sz w:val="28"/>
          <w:szCs w:val="28"/>
        </w:rPr>
      </w:pPr>
      <w:r w:rsidRPr="00561068">
        <w:rPr>
          <w:rFonts w:ascii="Times New Roman" w:hAnsi="Times New Roman" w:cs="Times New Roman"/>
          <w:sz w:val="28"/>
          <w:szCs w:val="28"/>
        </w:rPr>
        <w:t>•</w:t>
      </w:r>
      <w:r w:rsidRPr="00561068">
        <w:rPr>
          <w:rFonts w:ascii="Times New Roman" w:hAnsi="Times New Roman" w:cs="Times New Roman"/>
          <w:sz w:val="28"/>
          <w:szCs w:val="28"/>
        </w:rPr>
        <w:tab/>
        <w:t xml:space="preserve">старшая группа №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61068">
        <w:rPr>
          <w:rFonts w:ascii="Times New Roman" w:hAnsi="Times New Roman" w:cs="Times New Roman"/>
          <w:sz w:val="28"/>
          <w:szCs w:val="28"/>
        </w:rPr>
        <w:t>-   27детей</w:t>
      </w:r>
    </w:p>
    <w:p w14:paraId="440C2EBC" w14:textId="5805A23A" w:rsidR="003D63D8" w:rsidRPr="003D63D8" w:rsidRDefault="003D63D8" w:rsidP="009E4DC5">
      <w:pPr>
        <w:tabs>
          <w:tab w:val="left" w:pos="567"/>
        </w:tabs>
        <w:spacing w:after="0" w:line="240" w:lineRule="auto"/>
        <w:ind w:left="709" w:right="283"/>
        <w:jc w:val="both"/>
        <w:rPr>
          <w:rFonts w:ascii="Times New Roman" w:hAnsi="Times New Roman" w:cs="Times New Roman"/>
          <w:sz w:val="28"/>
          <w:szCs w:val="28"/>
        </w:rPr>
      </w:pPr>
      <w:r w:rsidRPr="003D63D8">
        <w:rPr>
          <w:rFonts w:ascii="Times New Roman" w:hAnsi="Times New Roman" w:cs="Times New Roman"/>
          <w:sz w:val="28"/>
          <w:szCs w:val="28"/>
        </w:rPr>
        <w:t>•</w:t>
      </w:r>
      <w:r w:rsidRPr="003D63D8">
        <w:rPr>
          <w:rFonts w:ascii="Times New Roman" w:hAnsi="Times New Roman" w:cs="Times New Roman"/>
          <w:sz w:val="28"/>
          <w:szCs w:val="28"/>
        </w:rPr>
        <w:tab/>
        <w:t xml:space="preserve">средняя группа №1-   </w:t>
      </w:r>
      <w:r w:rsidR="00561068">
        <w:rPr>
          <w:rFonts w:ascii="Times New Roman" w:hAnsi="Times New Roman" w:cs="Times New Roman"/>
          <w:sz w:val="28"/>
          <w:szCs w:val="28"/>
        </w:rPr>
        <w:t>31</w:t>
      </w:r>
      <w:r w:rsidRPr="003D63D8">
        <w:rPr>
          <w:rFonts w:ascii="Times New Roman" w:hAnsi="Times New Roman" w:cs="Times New Roman"/>
          <w:sz w:val="28"/>
          <w:szCs w:val="28"/>
        </w:rPr>
        <w:t xml:space="preserve"> ребен</w:t>
      </w:r>
      <w:r w:rsidR="00561068">
        <w:rPr>
          <w:rFonts w:ascii="Times New Roman" w:hAnsi="Times New Roman" w:cs="Times New Roman"/>
          <w:sz w:val="28"/>
          <w:szCs w:val="28"/>
        </w:rPr>
        <w:t>о</w:t>
      </w:r>
      <w:r w:rsidRPr="003D63D8">
        <w:rPr>
          <w:rFonts w:ascii="Times New Roman" w:hAnsi="Times New Roman" w:cs="Times New Roman"/>
          <w:sz w:val="28"/>
          <w:szCs w:val="28"/>
        </w:rPr>
        <w:t>к</w:t>
      </w:r>
    </w:p>
    <w:p w14:paraId="2269B9BE" w14:textId="4AC98AAF" w:rsidR="003D63D8" w:rsidRDefault="003D63D8" w:rsidP="009E4DC5">
      <w:pPr>
        <w:tabs>
          <w:tab w:val="left" w:pos="567"/>
        </w:tabs>
        <w:spacing w:after="0" w:line="240" w:lineRule="auto"/>
        <w:ind w:left="709" w:right="283"/>
        <w:jc w:val="both"/>
        <w:rPr>
          <w:rFonts w:ascii="Times New Roman" w:hAnsi="Times New Roman" w:cs="Times New Roman"/>
          <w:sz w:val="28"/>
          <w:szCs w:val="28"/>
        </w:rPr>
      </w:pPr>
      <w:r w:rsidRPr="003D63D8">
        <w:rPr>
          <w:rFonts w:ascii="Times New Roman" w:hAnsi="Times New Roman" w:cs="Times New Roman"/>
          <w:sz w:val="28"/>
          <w:szCs w:val="28"/>
        </w:rPr>
        <w:t>•</w:t>
      </w:r>
      <w:r w:rsidRPr="003D63D8">
        <w:rPr>
          <w:rFonts w:ascii="Times New Roman" w:hAnsi="Times New Roman" w:cs="Times New Roman"/>
          <w:sz w:val="28"/>
          <w:szCs w:val="28"/>
        </w:rPr>
        <w:tab/>
        <w:t xml:space="preserve">средняя </w:t>
      </w:r>
      <w:proofErr w:type="gramStart"/>
      <w:r w:rsidRPr="003D63D8">
        <w:rPr>
          <w:rFonts w:ascii="Times New Roman" w:hAnsi="Times New Roman" w:cs="Times New Roman"/>
          <w:sz w:val="28"/>
          <w:szCs w:val="28"/>
        </w:rPr>
        <w:t>группа  №</w:t>
      </w:r>
      <w:proofErr w:type="gramEnd"/>
      <w:r w:rsidR="00561068">
        <w:rPr>
          <w:rFonts w:ascii="Times New Roman" w:hAnsi="Times New Roman" w:cs="Times New Roman"/>
          <w:sz w:val="28"/>
          <w:szCs w:val="28"/>
        </w:rPr>
        <w:t>2</w:t>
      </w:r>
      <w:r w:rsidRPr="003D63D8">
        <w:rPr>
          <w:rFonts w:ascii="Times New Roman" w:hAnsi="Times New Roman" w:cs="Times New Roman"/>
          <w:sz w:val="28"/>
          <w:szCs w:val="28"/>
        </w:rPr>
        <w:t>-   2</w:t>
      </w:r>
      <w:r w:rsidR="00561068">
        <w:rPr>
          <w:rFonts w:ascii="Times New Roman" w:hAnsi="Times New Roman" w:cs="Times New Roman"/>
          <w:sz w:val="28"/>
          <w:szCs w:val="28"/>
        </w:rPr>
        <w:t>7</w:t>
      </w:r>
      <w:r w:rsidRPr="003D63D8">
        <w:rPr>
          <w:rFonts w:ascii="Times New Roman" w:hAnsi="Times New Roman" w:cs="Times New Roman"/>
          <w:sz w:val="28"/>
          <w:szCs w:val="28"/>
        </w:rPr>
        <w:t xml:space="preserve"> детей</w:t>
      </w:r>
    </w:p>
    <w:p w14:paraId="12C09BAB" w14:textId="0D837752" w:rsidR="00561068" w:rsidRPr="003D63D8" w:rsidRDefault="00561068" w:rsidP="009E4DC5">
      <w:pPr>
        <w:tabs>
          <w:tab w:val="left" w:pos="567"/>
        </w:tabs>
        <w:spacing w:after="0" w:line="240" w:lineRule="auto"/>
        <w:ind w:left="709" w:right="283"/>
        <w:jc w:val="both"/>
        <w:rPr>
          <w:rFonts w:ascii="Times New Roman" w:hAnsi="Times New Roman" w:cs="Times New Roman"/>
          <w:sz w:val="28"/>
          <w:szCs w:val="28"/>
        </w:rPr>
      </w:pPr>
      <w:r w:rsidRPr="003D63D8">
        <w:rPr>
          <w:rFonts w:ascii="Times New Roman" w:hAnsi="Times New Roman" w:cs="Times New Roman"/>
          <w:sz w:val="28"/>
          <w:szCs w:val="28"/>
        </w:rPr>
        <w:t>•</w:t>
      </w:r>
      <w:r w:rsidRPr="003D63D8">
        <w:rPr>
          <w:rFonts w:ascii="Times New Roman" w:hAnsi="Times New Roman" w:cs="Times New Roman"/>
          <w:sz w:val="28"/>
          <w:szCs w:val="28"/>
        </w:rPr>
        <w:tab/>
        <w:t>средняя группа №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D63D8">
        <w:rPr>
          <w:rFonts w:ascii="Times New Roman" w:hAnsi="Times New Roman" w:cs="Times New Roman"/>
          <w:sz w:val="28"/>
          <w:szCs w:val="28"/>
        </w:rPr>
        <w:t>-   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D63D8">
        <w:rPr>
          <w:rFonts w:ascii="Times New Roman" w:hAnsi="Times New Roman" w:cs="Times New Roman"/>
          <w:sz w:val="28"/>
          <w:szCs w:val="28"/>
        </w:rPr>
        <w:t xml:space="preserve"> детей</w:t>
      </w:r>
    </w:p>
    <w:p w14:paraId="4D076086" w14:textId="1354D577" w:rsidR="003D63D8" w:rsidRPr="003D63D8" w:rsidRDefault="003D63D8" w:rsidP="009E4DC5">
      <w:pPr>
        <w:tabs>
          <w:tab w:val="left" w:pos="567"/>
        </w:tabs>
        <w:spacing w:after="0" w:line="240" w:lineRule="auto"/>
        <w:ind w:left="709" w:right="283"/>
        <w:jc w:val="both"/>
        <w:rPr>
          <w:rFonts w:ascii="Times New Roman" w:hAnsi="Times New Roman" w:cs="Times New Roman"/>
          <w:sz w:val="28"/>
          <w:szCs w:val="28"/>
        </w:rPr>
      </w:pPr>
      <w:r w:rsidRPr="003D63D8">
        <w:rPr>
          <w:rFonts w:ascii="Times New Roman" w:hAnsi="Times New Roman" w:cs="Times New Roman"/>
          <w:sz w:val="28"/>
          <w:szCs w:val="28"/>
        </w:rPr>
        <w:t>•</w:t>
      </w:r>
      <w:r w:rsidRPr="003D63D8">
        <w:rPr>
          <w:rFonts w:ascii="Times New Roman" w:hAnsi="Times New Roman" w:cs="Times New Roman"/>
          <w:sz w:val="28"/>
          <w:szCs w:val="28"/>
        </w:rPr>
        <w:tab/>
        <w:t>вторая младшая</w:t>
      </w:r>
      <w:r w:rsidR="005610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63D8">
        <w:rPr>
          <w:rFonts w:ascii="Times New Roman" w:hAnsi="Times New Roman" w:cs="Times New Roman"/>
          <w:sz w:val="28"/>
          <w:szCs w:val="28"/>
        </w:rPr>
        <w:t>группа  -</w:t>
      </w:r>
      <w:proofErr w:type="gramEnd"/>
      <w:r w:rsidRPr="003D63D8">
        <w:rPr>
          <w:rFonts w:ascii="Times New Roman" w:hAnsi="Times New Roman" w:cs="Times New Roman"/>
          <w:sz w:val="28"/>
          <w:szCs w:val="28"/>
        </w:rPr>
        <w:t xml:space="preserve">   29 детей</w:t>
      </w:r>
    </w:p>
    <w:p w14:paraId="42BB6A8D" w14:textId="574B2821" w:rsidR="003D63D8" w:rsidRPr="003D63D8" w:rsidRDefault="003D63D8" w:rsidP="009E4DC5">
      <w:pPr>
        <w:tabs>
          <w:tab w:val="left" w:pos="567"/>
        </w:tabs>
        <w:spacing w:after="0" w:line="240" w:lineRule="auto"/>
        <w:ind w:left="709" w:right="283"/>
        <w:jc w:val="both"/>
        <w:rPr>
          <w:rFonts w:ascii="Times New Roman" w:hAnsi="Times New Roman" w:cs="Times New Roman"/>
          <w:sz w:val="28"/>
          <w:szCs w:val="28"/>
        </w:rPr>
      </w:pPr>
      <w:r w:rsidRPr="003D63D8">
        <w:rPr>
          <w:rFonts w:ascii="Times New Roman" w:hAnsi="Times New Roman" w:cs="Times New Roman"/>
          <w:sz w:val="28"/>
          <w:szCs w:val="28"/>
        </w:rPr>
        <w:t>•</w:t>
      </w:r>
      <w:r w:rsidRPr="003D63D8">
        <w:rPr>
          <w:rFonts w:ascii="Times New Roman" w:hAnsi="Times New Roman" w:cs="Times New Roman"/>
          <w:sz w:val="28"/>
          <w:szCs w:val="28"/>
        </w:rPr>
        <w:tab/>
        <w:t>семейная группа -</w:t>
      </w:r>
      <w:r w:rsidR="00561068">
        <w:rPr>
          <w:rFonts w:ascii="Times New Roman" w:hAnsi="Times New Roman" w:cs="Times New Roman"/>
          <w:sz w:val="28"/>
          <w:szCs w:val="28"/>
        </w:rPr>
        <w:t xml:space="preserve"> </w:t>
      </w:r>
      <w:r w:rsidRPr="003D63D8">
        <w:rPr>
          <w:rFonts w:ascii="Times New Roman" w:hAnsi="Times New Roman" w:cs="Times New Roman"/>
          <w:sz w:val="28"/>
          <w:szCs w:val="28"/>
        </w:rPr>
        <w:t>3 ребенка</w:t>
      </w:r>
    </w:p>
    <w:p w14:paraId="52302EE1" w14:textId="77777777" w:rsidR="003D63D8" w:rsidRDefault="00E74432" w:rsidP="009E4DC5">
      <w:pPr>
        <w:tabs>
          <w:tab w:val="left" w:pos="567"/>
        </w:tabs>
        <w:spacing w:after="0" w:line="240" w:lineRule="auto"/>
        <w:ind w:left="709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726B708C" w14:textId="2734386A" w:rsidR="0020425C" w:rsidRPr="006453FA" w:rsidRDefault="0020425C" w:rsidP="009E4DC5">
      <w:pPr>
        <w:spacing w:after="0" w:line="240" w:lineRule="auto"/>
        <w:ind w:left="709" w:right="693"/>
        <w:jc w:val="both"/>
        <w:rPr>
          <w:rFonts w:ascii="Times New Roman" w:hAnsi="Times New Roman" w:cs="Times New Roman"/>
          <w:sz w:val="28"/>
          <w:szCs w:val="28"/>
        </w:rPr>
      </w:pPr>
      <w:r w:rsidRPr="006453FA">
        <w:rPr>
          <w:rFonts w:ascii="Times New Roman" w:hAnsi="Times New Roman" w:cs="Times New Roman"/>
          <w:sz w:val="28"/>
          <w:szCs w:val="28"/>
        </w:rPr>
        <w:t xml:space="preserve">Проектная мощность детского сада </w:t>
      </w:r>
      <w:r>
        <w:rPr>
          <w:rFonts w:ascii="Times New Roman" w:hAnsi="Times New Roman" w:cs="Times New Roman"/>
          <w:sz w:val="28"/>
          <w:szCs w:val="28"/>
        </w:rPr>
        <w:t>1</w:t>
      </w:r>
      <w:r w:rsidR="0056106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групп </w:t>
      </w:r>
      <w:r w:rsidRPr="002119BA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2119BA" w:rsidRPr="002119BA">
        <w:rPr>
          <w:rFonts w:ascii="Times New Roman" w:hAnsi="Times New Roman" w:cs="Times New Roman"/>
          <w:sz w:val="28"/>
          <w:szCs w:val="28"/>
        </w:rPr>
        <w:t>2</w:t>
      </w:r>
      <w:r w:rsidR="00E17E9D">
        <w:rPr>
          <w:rFonts w:ascii="Times New Roman" w:hAnsi="Times New Roman" w:cs="Times New Roman"/>
          <w:sz w:val="28"/>
          <w:szCs w:val="28"/>
        </w:rPr>
        <w:t>2</w:t>
      </w:r>
      <w:r w:rsidR="002119BA" w:rsidRPr="002119BA">
        <w:rPr>
          <w:rFonts w:ascii="Times New Roman" w:hAnsi="Times New Roman" w:cs="Times New Roman"/>
          <w:sz w:val="28"/>
          <w:szCs w:val="28"/>
        </w:rPr>
        <w:t xml:space="preserve">0 </w:t>
      </w:r>
      <w:r w:rsidRPr="002119BA">
        <w:rPr>
          <w:rFonts w:ascii="Times New Roman" w:hAnsi="Times New Roman" w:cs="Times New Roman"/>
          <w:sz w:val="28"/>
          <w:szCs w:val="28"/>
        </w:rPr>
        <w:t xml:space="preserve"> мест</w:t>
      </w:r>
      <w:proofErr w:type="gramEnd"/>
      <w:r w:rsidRPr="002119BA">
        <w:rPr>
          <w:rFonts w:ascii="Times New Roman" w:hAnsi="Times New Roman" w:cs="Times New Roman"/>
          <w:sz w:val="28"/>
          <w:szCs w:val="28"/>
        </w:rPr>
        <w:t>).</w:t>
      </w:r>
      <w:r w:rsidRPr="006453FA">
        <w:rPr>
          <w:rFonts w:ascii="Times New Roman" w:hAnsi="Times New Roman" w:cs="Times New Roman"/>
          <w:sz w:val="28"/>
          <w:szCs w:val="28"/>
        </w:rPr>
        <w:t xml:space="preserve"> В настоящее время группы детского сада все укомпле</w:t>
      </w:r>
      <w:r w:rsidR="008E166D">
        <w:rPr>
          <w:rFonts w:ascii="Times New Roman" w:hAnsi="Times New Roman" w:cs="Times New Roman"/>
          <w:sz w:val="28"/>
          <w:szCs w:val="28"/>
        </w:rPr>
        <w:t>ктованы, существует очередность</w:t>
      </w:r>
      <w:r w:rsidRPr="006453FA">
        <w:rPr>
          <w:rFonts w:ascii="Times New Roman" w:hAnsi="Times New Roman" w:cs="Times New Roman"/>
          <w:sz w:val="28"/>
          <w:szCs w:val="28"/>
        </w:rPr>
        <w:t xml:space="preserve">, желающих оформить </w:t>
      </w:r>
      <w:proofErr w:type="gramStart"/>
      <w:r w:rsidRPr="006453FA">
        <w:rPr>
          <w:rFonts w:ascii="Times New Roman" w:hAnsi="Times New Roman" w:cs="Times New Roman"/>
          <w:sz w:val="28"/>
          <w:szCs w:val="28"/>
        </w:rPr>
        <w:t>ребенка  в</w:t>
      </w:r>
      <w:proofErr w:type="gramEnd"/>
      <w:r w:rsidRPr="006453FA">
        <w:rPr>
          <w:rFonts w:ascii="Times New Roman" w:hAnsi="Times New Roman" w:cs="Times New Roman"/>
          <w:sz w:val="28"/>
          <w:szCs w:val="28"/>
        </w:rPr>
        <w:t xml:space="preserve"> наше учреждение.</w:t>
      </w:r>
    </w:p>
    <w:p w14:paraId="1EC9AA51" w14:textId="06239B6E" w:rsidR="0020425C" w:rsidRDefault="0020425C" w:rsidP="009E4DC5">
      <w:pPr>
        <w:pStyle w:val="a6"/>
        <w:ind w:left="709" w:right="693"/>
        <w:contextualSpacing/>
        <w:jc w:val="left"/>
      </w:pPr>
      <w:r w:rsidRPr="00EF4A8F">
        <w:rPr>
          <w:szCs w:val="28"/>
        </w:rPr>
        <w:t xml:space="preserve">        </w:t>
      </w:r>
      <w:r>
        <w:t xml:space="preserve">ДОУ </w:t>
      </w:r>
      <w:r w:rsidR="00571409">
        <w:t>–</w:t>
      </w:r>
      <w:r>
        <w:t xml:space="preserve"> отдельно стоящее здание, расположено</w:t>
      </w:r>
      <w:r w:rsidR="00E17E9D">
        <w:t xml:space="preserve"> в 26 -м квартале</w:t>
      </w:r>
      <w:r>
        <w:t>,</w:t>
      </w:r>
      <w:r w:rsidR="00E17E9D">
        <w:t xml:space="preserve"> </w:t>
      </w:r>
      <w:proofErr w:type="gramStart"/>
      <w:r w:rsidR="00E17E9D">
        <w:t xml:space="preserve">рядом </w:t>
      </w:r>
      <w:r>
        <w:t xml:space="preserve"> </w:t>
      </w:r>
      <w:r w:rsidR="00514296" w:rsidRPr="00514296">
        <w:t>МБОУ</w:t>
      </w:r>
      <w:proofErr w:type="gramEnd"/>
      <w:r w:rsidR="00514296" w:rsidRPr="00514296">
        <w:t xml:space="preserve"> "Лицей "Алгоритм</w:t>
      </w:r>
      <w:r>
        <w:t>. Территория озеленена, разбиты клумбы, участки оснащены навесами, име</w:t>
      </w:r>
      <w:r w:rsidR="00E17E9D">
        <w:t>ется</w:t>
      </w:r>
      <w:r>
        <w:t xml:space="preserve"> спортивная </w:t>
      </w:r>
      <w:r w:rsidR="00E17E9D">
        <w:t>площадка.</w:t>
      </w:r>
    </w:p>
    <w:p w14:paraId="399797DA" w14:textId="77777777" w:rsidR="0020425C" w:rsidRPr="00EF4A8F" w:rsidRDefault="0020425C" w:rsidP="009E4DC5">
      <w:pPr>
        <w:spacing w:after="0" w:line="240" w:lineRule="auto"/>
        <w:ind w:left="709" w:right="6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E166D">
        <w:rPr>
          <w:rFonts w:ascii="Times New Roman" w:hAnsi="Times New Roman" w:cs="Times New Roman"/>
          <w:sz w:val="28"/>
          <w:szCs w:val="28"/>
        </w:rPr>
        <w:t xml:space="preserve">В </w:t>
      </w:r>
      <w:r w:rsidRPr="00EF4A8F">
        <w:rPr>
          <w:rFonts w:ascii="Times New Roman" w:hAnsi="Times New Roman" w:cs="Times New Roman"/>
          <w:sz w:val="28"/>
          <w:szCs w:val="28"/>
        </w:rPr>
        <w:t>ДОУ созданы необходимые условия для осуществления образовательного процесса с детьми дошкольного возраста.</w:t>
      </w:r>
    </w:p>
    <w:p w14:paraId="07A96967" w14:textId="77777777" w:rsidR="0020425C" w:rsidRPr="00EF4A8F" w:rsidRDefault="008E166D" w:rsidP="009E4DC5">
      <w:pPr>
        <w:spacing w:after="0" w:line="240" w:lineRule="auto"/>
        <w:ind w:left="709" w:right="6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Вся планировка здания </w:t>
      </w:r>
      <w:proofErr w:type="gramStart"/>
      <w:r w:rsidR="0020425C" w:rsidRPr="00EF4A8F">
        <w:rPr>
          <w:rFonts w:ascii="Times New Roman" w:hAnsi="Times New Roman" w:cs="Times New Roman"/>
          <w:sz w:val="28"/>
          <w:szCs w:val="28"/>
        </w:rPr>
        <w:t>ДОУ  и</w:t>
      </w:r>
      <w:proofErr w:type="gramEnd"/>
      <w:r w:rsidR="0020425C" w:rsidRPr="00EF4A8F">
        <w:rPr>
          <w:rFonts w:ascii="Times New Roman" w:hAnsi="Times New Roman" w:cs="Times New Roman"/>
          <w:sz w:val="28"/>
          <w:szCs w:val="28"/>
        </w:rPr>
        <w:t xml:space="preserve"> его оснащение организовано с учетом индивидуальных и возрастных особенностей развития воспитанников. Для каждой возрастной группы имеется все необходимое для полноценного функционирования помещения: раздевальная, игровая, туалетная, умывальная.</w:t>
      </w:r>
    </w:p>
    <w:p w14:paraId="11D04D47" w14:textId="688372C4" w:rsidR="0020425C" w:rsidRPr="00EF4A8F" w:rsidRDefault="0020425C" w:rsidP="009E4DC5">
      <w:pPr>
        <w:spacing w:after="0" w:line="240" w:lineRule="auto"/>
        <w:ind w:left="709" w:right="693"/>
        <w:jc w:val="both"/>
        <w:rPr>
          <w:rFonts w:ascii="Times New Roman" w:hAnsi="Times New Roman" w:cs="Times New Roman"/>
          <w:sz w:val="28"/>
          <w:szCs w:val="28"/>
        </w:rPr>
      </w:pPr>
      <w:r w:rsidRPr="00EF4A8F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8E166D">
        <w:rPr>
          <w:rFonts w:ascii="Times New Roman" w:hAnsi="Times New Roman" w:cs="Times New Roman"/>
          <w:sz w:val="28"/>
          <w:szCs w:val="28"/>
        </w:rPr>
        <w:t xml:space="preserve"> </w:t>
      </w:r>
      <w:r w:rsidRPr="00EF4A8F">
        <w:rPr>
          <w:rFonts w:ascii="Times New Roman" w:hAnsi="Times New Roman" w:cs="Times New Roman"/>
          <w:sz w:val="28"/>
          <w:szCs w:val="28"/>
        </w:rPr>
        <w:t>ДОУ идет активный процесс обогащения предметно-развивающей среды, создаваемой с учетом</w:t>
      </w:r>
      <w:r w:rsidR="00E17E9D">
        <w:rPr>
          <w:rFonts w:ascii="Times New Roman" w:hAnsi="Times New Roman" w:cs="Times New Roman"/>
          <w:sz w:val="28"/>
          <w:szCs w:val="28"/>
        </w:rPr>
        <w:t xml:space="preserve"> требований </w:t>
      </w:r>
      <w:r w:rsidR="00514296">
        <w:rPr>
          <w:rFonts w:ascii="Times New Roman" w:hAnsi="Times New Roman" w:cs="Times New Roman"/>
          <w:sz w:val="28"/>
          <w:szCs w:val="28"/>
        </w:rPr>
        <w:t xml:space="preserve">ФОП и </w:t>
      </w:r>
      <w:r w:rsidR="00E17E9D">
        <w:rPr>
          <w:rFonts w:ascii="Times New Roman" w:hAnsi="Times New Roman" w:cs="Times New Roman"/>
          <w:sz w:val="28"/>
          <w:szCs w:val="28"/>
        </w:rPr>
        <w:t>ФГОС</w:t>
      </w:r>
      <w:r w:rsidR="00514296">
        <w:rPr>
          <w:rFonts w:ascii="Times New Roman" w:hAnsi="Times New Roman" w:cs="Times New Roman"/>
          <w:sz w:val="28"/>
          <w:szCs w:val="28"/>
        </w:rPr>
        <w:t xml:space="preserve"> ДО</w:t>
      </w:r>
      <w:r w:rsidR="00E17E9D">
        <w:rPr>
          <w:rFonts w:ascii="Times New Roman" w:hAnsi="Times New Roman" w:cs="Times New Roman"/>
          <w:sz w:val="28"/>
          <w:szCs w:val="28"/>
        </w:rPr>
        <w:t>.</w:t>
      </w:r>
    </w:p>
    <w:p w14:paraId="7F314D1E" w14:textId="77777777" w:rsidR="0020425C" w:rsidRPr="00EF4A8F" w:rsidRDefault="0020425C" w:rsidP="009E4DC5">
      <w:pPr>
        <w:spacing w:after="0" w:line="240" w:lineRule="auto"/>
        <w:ind w:left="709" w:right="693"/>
        <w:jc w:val="both"/>
        <w:rPr>
          <w:rFonts w:ascii="Times New Roman" w:hAnsi="Times New Roman" w:cs="Times New Roman"/>
          <w:sz w:val="28"/>
          <w:szCs w:val="28"/>
        </w:rPr>
      </w:pPr>
      <w:r w:rsidRPr="00EF4A8F">
        <w:rPr>
          <w:rFonts w:ascii="Times New Roman" w:hAnsi="Times New Roman" w:cs="Times New Roman"/>
          <w:sz w:val="28"/>
          <w:szCs w:val="28"/>
        </w:rPr>
        <w:t xml:space="preserve">        Для каждой возрастной группы предусмотрено наличие:</w:t>
      </w:r>
    </w:p>
    <w:p w14:paraId="21687E2C" w14:textId="4E791CC7" w:rsidR="0020425C" w:rsidRPr="00EF4A8F" w:rsidRDefault="0020425C" w:rsidP="009E4DC5">
      <w:pPr>
        <w:spacing w:after="0" w:line="240" w:lineRule="auto"/>
        <w:ind w:left="709" w:right="693"/>
        <w:jc w:val="both"/>
        <w:rPr>
          <w:rFonts w:ascii="Times New Roman" w:hAnsi="Times New Roman" w:cs="Times New Roman"/>
          <w:sz w:val="28"/>
          <w:szCs w:val="28"/>
        </w:rPr>
      </w:pPr>
      <w:r w:rsidRPr="00EF4A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F4A8F">
        <w:rPr>
          <w:rFonts w:ascii="Times New Roman" w:hAnsi="Times New Roman" w:cs="Times New Roman"/>
          <w:sz w:val="28"/>
          <w:szCs w:val="28"/>
        </w:rPr>
        <w:t>мягкого и жесткого инвентаря, технического оборудования</w:t>
      </w:r>
      <w:r w:rsidR="00E17E9D">
        <w:rPr>
          <w:rFonts w:ascii="Times New Roman" w:hAnsi="Times New Roman" w:cs="Times New Roman"/>
          <w:sz w:val="28"/>
          <w:szCs w:val="28"/>
        </w:rPr>
        <w:t xml:space="preserve">, </w:t>
      </w:r>
      <w:r w:rsidRPr="00EF4A8F">
        <w:rPr>
          <w:rFonts w:ascii="Times New Roman" w:hAnsi="Times New Roman" w:cs="Times New Roman"/>
          <w:sz w:val="28"/>
          <w:szCs w:val="28"/>
        </w:rPr>
        <w:t>дидактического материала.</w:t>
      </w:r>
    </w:p>
    <w:p w14:paraId="40BD24A4" w14:textId="35BA5944" w:rsidR="0020425C" w:rsidRPr="00EF4A8F" w:rsidRDefault="0020425C" w:rsidP="009E4DC5">
      <w:pPr>
        <w:spacing w:after="0" w:line="240" w:lineRule="auto"/>
        <w:ind w:left="709" w:right="693"/>
        <w:jc w:val="both"/>
        <w:rPr>
          <w:rFonts w:ascii="Times New Roman" w:hAnsi="Times New Roman" w:cs="Times New Roman"/>
          <w:sz w:val="28"/>
          <w:szCs w:val="28"/>
        </w:rPr>
      </w:pPr>
      <w:r w:rsidRPr="00EF4A8F">
        <w:rPr>
          <w:rFonts w:ascii="Times New Roman" w:hAnsi="Times New Roman" w:cs="Times New Roman"/>
          <w:sz w:val="28"/>
          <w:szCs w:val="28"/>
        </w:rPr>
        <w:t xml:space="preserve">       Для проведения воспитательно-обр</w:t>
      </w:r>
      <w:r w:rsidR="008E166D">
        <w:rPr>
          <w:rFonts w:ascii="Times New Roman" w:hAnsi="Times New Roman" w:cs="Times New Roman"/>
          <w:sz w:val="28"/>
          <w:szCs w:val="28"/>
        </w:rPr>
        <w:t xml:space="preserve">азовательной работы с детьми в </w:t>
      </w:r>
      <w:r w:rsidRPr="00EF4A8F">
        <w:rPr>
          <w:rFonts w:ascii="Times New Roman" w:hAnsi="Times New Roman" w:cs="Times New Roman"/>
          <w:sz w:val="28"/>
          <w:szCs w:val="28"/>
        </w:rPr>
        <w:t>ДОУ созданы и оборудованы специальные помещения: музыка</w:t>
      </w:r>
      <w:r>
        <w:rPr>
          <w:rFonts w:ascii="Times New Roman" w:hAnsi="Times New Roman" w:cs="Times New Roman"/>
          <w:sz w:val="28"/>
          <w:szCs w:val="28"/>
        </w:rPr>
        <w:t xml:space="preserve">льный, спортивный зал; </w:t>
      </w:r>
      <w:r w:rsidRPr="00EF4A8F">
        <w:rPr>
          <w:rFonts w:ascii="Times New Roman" w:hAnsi="Times New Roman" w:cs="Times New Roman"/>
          <w:sz w:val="28"/>
          <w:szCs w:val="28"/>
        </w:rPr>
        <w:t xml:space="preserve">специализированные кабинеты: </w:t>
      </w:r>
      <w:r w:rsidR="008E166D">
        <w:rPr>
          <w:rFonts w:ascii="Times New Roman" w:hAnsi="Times New Roman" w:cs="Times New Roman"/>
          <w:sz w:val="28"/>
          <w:szCs w:val="28"/>
        </w:rPr>
        <w:t>по изучению татарского языка</w:t>
      </w:r>
      <w:r w:rsidR="00E17E9D">
        <w:rPr>
          <w:rFonts w:ascii="Times New Roman" w:hAnsi="Times New Roman" w:cs="Times New Roman"/>
          <w:sz w:val="28"/>
          <w:szCs w:val="28"/>
        </w:rPr>
        <w:t xml:space="preserve">, </w:t>
      </w:r>
      <w:r w:rsidR="008E166D">
        <w:rPr>
          <w:rFonts w:ascii="Times New Roman" w:hAnsi="Times New Roman" w:cs="Times New Roman"/>
          <w:sz w:val="28"/>
          <w:szCs w:val="28"/>
        </w:rPr>
        <w:t>кабинет психолога,</w:t>
      </w:r>
      <w:r w:rsidR="00255976">
        <w:rPr>
          <w:rFonts w:ascii="Times New Roman" w:hAnsi="Times New Roman" w:cs="Times New Roman"/>
          <w:sz w:val="28"/>
          <w:szCs w:val="28"/>
        </w:rPr>
        <w:t xml:space="preserve"> </w:t>
      </w:r>
      <w:r w:rsidRPr="00EF4A8F">
        <w:rPr>
          <w:rFonts w:ascii="Times New Roman" w:hAnsi="Times New Roman" w:cs="Times New Roman"/>
          <w:sz w:val="28"/>
          <w:szCs w:val="28"/>
        </w:rPr>
        <w:t>методический, медицинский, а также все необходимые подсобные и вспомогательные помещения.</w:t>
      </w:r>
    </w:p>
    <w:p w14:paraId="33338C6F" w14:textId="5DAEA039" w:rsidR="0020425C" w:rsidRDefault="0020425C" w:rsidP="009E4DC5">
      <w:pPr>
        <w:spacing w:after="0" w:line="240" w:lineRule="auto"/>
        <w:ind w:left="709" w:right="693"/>
        <w:jc w:val="both"/>
        <w:rPr>
          <w:rFonts w:ascii="Times New Roman" w:hAnsi="Times New Roman" w:cs="Times New Roman"/>
          <w:sz w:val="28"/>
          <w:szCs w:val="28"/>
        </w:rPr>
      </w:pPr>
      <w:r w:rsidRPr="00EF4A8F">
        <w:rPr>
          <w:rFonts w:ascii="Times New Roman" w:hAnsi="Times New Roman" w:cs="Times New Roman"/>
          <w:sz w:val="28"/>
          <w:szCs w:val="28"/>
        </w:rPr>
        <w:t xml:space="preserve">      Детский сад оснащен видеоаппаратурой, сканером,</w:t>
      </w:r>
      <w:r>
        <w:rPr>
          <w:rFonts w:ascii="Times New Roman" w:hAnsi="Times New Roman" w:cs="Times New Roman"/>
          <w:sz w:val="28"/>
          <w:szCs w:val="28"/>
        </w:rPr>
        <w:t xml:space="preserve"> копировальной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техникой,  компьютерами</w:t>
      </w:r>
      <w:proofErr w:type="gramEnd"/>
      <w:r>
        <w:rPr>
          <w:rFonts w:ascii="Times New Roman" w:hAnsi="Times New Roman" w:cs="Times New Roman"/>
          <w:sz w:val="28"/>
          <w:szCs w:val="28"/>
        </w:rPr>
        <w:t>, мультимедийной техникой.</w:t>
      </w:r>
    </w:p>
    <w:p w14:paraId="5B9F4488" w14:textId="77777777" w:rsidR="0020425C" w:rsidRPr="00EF4A8F" w:rsidRDefault="0020425C" w:rsidP="009E4DC5">
      <w:pPr>
        <w:spacing w:after="0" w:line="240" w:lineRule="auto"/>
        <w:ind w:left="709" w:right="693"/>
        <w:jc w:val="both"/>
        <w:rPr>
          <w:rFonts w:ascii="Times New Roman" w:hAnsi="Times New Roman" w:cs="Times New Roman"/>
          <w:sz w:val="28"/>
          <w:szCs w:val="28"/>
        </w:rPr>
      </w:pPr>
      <w:r w:rsidRPr="00EF4A8F">
        <w:rPr>
          <w:rFonts w:ascii="Times New Roman" w:hAnsi="Times New Roman" w:cs="Times New Roman"/>
          <w:sz w:val="28"/>
          <w:szCs w:val="28"/>
        </w:rPr>
        <w:t xml:space="preserve">        Таким образом, можно сделать вывод, что построение развивающей среды в М</w:t>
      </w:r>
      <w:r w:rsidR="00255976">
        <w:rPr>
          <w:rFonts w:ascii="Times New Roman" w:hAnsi="Times New Roman" w:cs="Times New Roman"/>
          <w:sz w:val="28"/>
          <w:szCs w:val="28"/>
        </w:rPr>
        <w:t>Б</w:t>
      </w:r>
      <w:r w:rsidRPr="00EF4A8F">
        <w:rPr>
          <w:rFonts w:ascii="Times New Roman" w:hAnsi="Times New Roman" w:cs="Times New Roman"/>
          <w:sz w:val="28"/>
          <w:szCs w:val="28"/>
        </w:rPr>
        <w:t>ДОУ основывается на принципах, направленных на создание благоприятных условий для реализации личностно-ориентированного взаимодействия взрослого и ребенка, обеспечения личностного развития воспитанников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F4A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14F6D1" w14:textId="77777777" w:rsidR="0077361E" w:rsidRPr="0077361E" w:rsidRDefault="0077361E" w:rsidP="009E4DC5">
      <w:pPr>
        <w:tabs>
          <w:tab w:val="left" w:pos="567"/>
        </w:tabs>
        <w:spacing w:after="0" w:line="240" w:lineRule="auto"/>
        <w:ind w:left="709" w:right="693"/>
        <w:jc w:val="center"/>
        <w:rPr>
          <w:rFonts w:ascii="Times New Roman" w:hAnsi="Times New Roman" w:cs="Times New Roman"/>
          <w:sz w:val="28"/>
          <w:szCs w:val="28"/>
        </w:rPr>
      </w:pPr>
    </w:p>
    <w:p w14:paraId="274D6880" w14:textId="77777777" w:rsidR="0020425C" w:rsidRDefault="00571409" w:rsidP="009E4DC5">
      <w:pPr>
        <w:tabs>
          <w:tab w:val="left" w:pos="567"/>
        </w:tabs>
        <w:spacing w:after="0" w:line="240" w:lineRule="auto"/>
        <w:ind w:left="709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41D">
        <w:rPr>
          <w:rFonts w:ascii="Times New Roman" w:hAnsi="Times New Roman" w:cs="Times New Roman"/>
          <w:b/>
          <w:sz w:val="28"/>
          <w:szCs w:val="28"/>
        </w:rPr>
        <w:t>2.2</w:t>
      </w:r>
      <w:r w:rsidR="0020425C" w:rsidRPr="005C741D">
        <w:rPr>
          <w:rFonts w:ascii="Times New Roman" w:hAnsi="Times New Roman" w:cs="Times New Roman"/>
          <w:b/>
          <w:sz w:val="28"/>
          <w:szCs w:val="28"/>
        </w:rPr>
        <w:t>. Учредительные документы</w:t>
      </w:r>
      <w:r w:rsidR="00A1355C" w:rsidRPr="005C741D">
        <w:rPr>
          <w:rFonts w:ascii="Times New Roman" w:hAnsi="Times New Roman" w:cs="Times New Roman"/>
          <w:b/>
          <w:sz w:val="28"/>
          <w:szCs w:val="28"/>
        </w:rPr>
        <w:t xml:space="preserve"> и другие локальные акты</w:t>
      </w:r>
    </w:p>
    <w:p w14:paraId="5FAEAF4B" w14:textId="77777777" w:rsidR="00A1355C" w:rsidRDefault="00A1355C" w:rsidP="009E4DC5">
      <w:pPr>
        <w:tabs>
          <w:tab w:val="left" w:pos="567"/>
        </w:tabs>
        <w:spacing w:after="0" w:line="240" w:lineRule="auto"/>
        <w:ind w:left="709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9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8"/>
        <w:gridCol w:w="6371"/>
      </w:tblGrid>
      <w:tr w:rsidR="008E166D" w:rsidRPr="00361C24" w14:paraId="649A1BE1" w14:textId="77777777" w:rsidTr="00E17E9D">
        <w:trPr>
          <w:trHeight w:val="859"/>
          <w:tblCellSpacing w:w="0" w:type="dxa"/>
        </w:trPr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87C44F" w14:textId="77777777" w:rsidR="008E166D" w:rsidRPr="005C741D" w:rsidRDefault="008E166D" w:rsidP="009E4DC5">
            <w:pPr>
              <w:spacing w:before="100" w:beforeAutospacing="1" w:after="100" w:afterAutospacing="1" w:line="240" w:lineRule="auto"/>
              <w:ind w:left="709" w:right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Устав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82F267" w14:textId="5BDA1803" w:rsidR="008E166D" w:rsidRPr="008E166D" w:rsidRDefault="008E166D" w:rsidP="009E4DC5">
            <w:pPr>
              <w:spacing w:after="0" w:line="240" w:lineRule="auto"/>
              <w:ind w:left="709" w:right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6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Утвержден Постановлением Исполнительного комитета </w:t>
            </w:r>
            <w:r w:rsidR="00514296">
              <w:rPr>
                <w:rFonts w:ascii="Times New Roman" w:eastAsia="Calibri" w:hAnsi="Times New Roman" w:cs="Times New Roman"/>
                <w:sz w:val="24"/>
                <w:szCs w:val="24"/>
              </w:rPr>
              <w:t>Пестречинского</w:t>
            </w:r>
            <w:r w:rsidRPr="008E16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Республики Татарстан от 1</w:t>
            </w:r>
            <w:r w:rsidR="00514296">
              <w:rPr>
                <w:rFonts w:ascii="Times New Roman" w:eastAsia="Calibri" w:hAnsi="Times New Roman" w:cs="Times New Roman"/>
                <w:sz w:val="24"/>
                <w:szCs w:val="24"/>
              </w:rPr>
              <w:t>3октября</w:t>
            </w:r>
            <w:r w:rsidRPr="008E16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</w:t>
            </w:r>
            <w:r w:rsidR="0051429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8E16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№ </w:t>
            </w:r>
            <w:r w:rsidR="00514296">
              <w:rPr>
                <w:rFonts w:ascii="Times New Roman" w:eastAsia="Calibri" w:hAnsi="Times New Roman" w:cs="Times New Roman"/>
                <w:sz w:val="24"/>
                <w:szCs w:val="24"/>
              </w:rPr>
              <w:t>1456</w:t>
            </w:r>
            <w:r w:rsidRPr="008E166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A1355C" w:rsidRPr="00361C24" w14:paraId="17A00CA1" w14:textId="77777777" w:rsidTr="00E17E9D">
        <w:trPr>
          <w:trHeight w:val="859"/>
          <w:tblCellSpacing w:w="0" w:type="dxa"/>
        </w:trPr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2C6500" w14:textId="77777777" w:rsidR="00A1355C" w:rsidRPr="007249B7" w:rsidRDefault="00A1355C" w:rsidP="009E4DC5">
            <w:pPr>
              <w:spacing w:before="100" w:beforeAutospacing="1" w:after="100" w:afterAutospacing="1" w:line="240" w:lineRule="auto"/>
              <w:ind w:left="709" w:right="28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49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Лицензия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2B77CF" w14:textId="690BF677" w:rsidR="00A1355C" w:rsidRPr="008E166D" w:rsidRDefault="003A12F4" w:rsidP="009E4DC5">
            <w:pPr>
              <w:spacing w:after="0" w:line="240" w:lineRule="auto"/>
              <w:ind w:left="709" w:right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17E9D" w:rsidRPr="00E17E9D">
              <w:rPr>
                <w:rFonts w:ascii="Times New Roman" w:eastAsia="Calibri" w:hAnsi="Times New Roman" w:cs="Times New Roman"/>
                <w:sz w:val="24"/>
                <w:szCs w:val="24"/>
              </w:rPr>
              <w:t>От 27.03.2020 № 10498, серия 16 Л01 № 0006696</w:t>
            </w:r>
          </w:p>
        </w:tc>
      </w:tr>
      <w:tr w:rsidR="00A1355C" w:rsidRPr="00361C24" w14:paraId="008779A8" w14:textId="77777777" w:rsidTr="00E17E9D">
        <w:trPr>
          <w:trHeight w:val="304"/>
          <w:tblCellSpacing w:w="0" w:type="dxa"/>
        </w:trPr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113A74" w14:textId="77777777" w:rsidR="00A1355C" w:rsidRPr="007249B7" w:rsidRDefault="00A1355C" w:rsidP="009E4DC5">
            <w:pPr>
              <w:spacing w:before="100" w:beforeAutospacing="1" w:after="100" w:afterAutospacing="1" w:line="240" w:lineRule="auto"/>
              <w:ind w:left="709" w:right="28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49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ИНН/КПП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FC564D" w14:textId="5ED585A5" w:rsidR="00A1355C" w:rsidRPr="00A1355C" w:rsidRDefault="00A1355C" w:rsidP="009E4DC5">
            <w:pPr>
              <w:spacing w:after="0" w:line="240" w:lineRule="auto"/>
              <w:ind w:left="709" w:right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AF53DD">
              <w:rPr>
                <w:rFonts w:ascii="Times New Roman" w:eastAsia="Calibri" w:hAnsi="Times New Roman" w:cs="Times New Roman"/>
                <w:sz w:val="24"/>
                <w:szCs w:val="24"/>
              </w:rPr>
              <w:t>33009531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/16</w:t>
            </w:r>
            <w:r w:rsidR="00AF53DD">
              <w:rPr>
                <w:rFonts w:ascii="Times New Roman" w:eastAsia="Calibri" w:hAnsi="Times New Roman" w:cs="Times New Roman"/>
                <w:sz w:val="24"/>
                <w:szCs w:val="24"/>
              </w:rPr>
              <w:t>3301001</w:t>
            </w:r>
          </w:p>
        </w:tc>
      </w:tr>
      <w:tr w:rsidR="00A1355C" w:rsidRPr="00361C24" w14:paraId="05E60373" w14:textId="77777777" w:rsidTr="00E17E9D">
        <w:trPr>
          <w:trHeight w:val="304"/>
          <w:tblCellSpacing w:w="0" w:type="dxa"/>
        </w:trPr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52BF8D" w14:textId="77777777" w:rsidR="00A1355C" w:rsidRPr="007249B7" w:rsidRDefault="00A1355C" w:rsidP="009E4DC5">
            <w:pPr>
              <w:spacing w:before="100" w:beforeAutospacing="1" w:after="100" w:afterAutospacing="1" w:line="240" w:lineRule="auto"/>
              <w:ind w:left="709" w:right="28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49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ОГРН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8B73CB" w14:textId="4CDBD482" w:rsidR="00A1355C" w:rsidRDefault="00A1355C" w:rsidP="009E4DC5">
            <w:pPr>
              <w:spacing w:after="0" w:line="240" w:lineRule="auto"/>
              <w:ind w:left="709" w:right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F53DD">
              <w:rPr>
                <w:rFonts w:ascii="Times New Roman" w:eastAsia="Calibri" w:hAnsi="Times New Roman" w:cs="Times New Roman"/>
                <w:sz w:val="24"/>
                <w:szCs w:val="24"/>
              </w:rPr>
              <w:t>191690071286</w:t>
            </w:r>
          </w:p>
        </w:tc>
      </w:tr>
      <w:tr w:rsidR="00A1355C" w:rsidRPr="00361C24" w14:paraId="02C471CC" w14:textId="77777777" w:rsidTr="00E17E9D">
        <w:trPr>
          <w:trHeight w:val="304"/>
          <w:tblCellSpacing w:w="0" w:type="dxa"/>
        </w:trPr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1EF7F1" w14:textId="53D4E694" w:rsidR="00A1355C" w:rsidRPr="007249B7" w:rsidRDefault="003A12F4" w:rsidP="009E4DC5">
            <w:pPr>
              <w:spacing w:before="100" w:beforeAutospacing="1" w:after="100" w:afterAutospacing="1" w:line="240" w:lineRule="auto"/>
              <w:ind w:left="709" w:right="28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49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</w:t>
            </w:r>
            <w:r w:rsidR="00A1355C" w:rsidRPr="007249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D257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включении в Реестр муниципальной собственности и </w:t>
            </w:r>
            <w:r w:rsidR="00A1355C" w:rsidRPr="007249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закреплении имущества на праве оперативного управления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1AB5FD" w14:textId="0FF46B38" w:rsidR="00A1355C" w:rsidRPr="00AF53DD" w:rsidRDefault="00D2576F" w:rsidP="009E4DC5">
            <w:pPr>
              <w:spacing w:after="0" w:line="240" w:lineRule="auto"/>
              <w:ind w:left="709" w:right="283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8E166D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Постановлени</w:t>
            </w:r>
            <w:proofErr w:type="spellEnd"/>
            <w:r w:rsidRPr="008E16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Исполнительного комитета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Пестречинского</w:t>
            </w:r>
            <w:r w:rsidRPr="008E16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Республики Татарстан 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25.10.2019г. №1665</w:t>
            </w:r>
          </w:p>
        </w:tc>
      </w:tr>
      <w:tr w:rsidR="003A12F4" w:rsidRPr="00361C24" w14:paraId="138EA70E" w14:textId="77777777" w:rsidTr="00E17E9D">
        <w:trPr>
          <w:trHeight w:val="304"/>
          <w:tblCellSpacing w:w="0" w:type="dxa"/>
        </w:trPr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4E4C24" w14:textId="77777777" w:rsidR="003A12F4" w:rsidRPr="007249B7" w:rsidRDefault="003A12F4" w:rsidP="009E4DC5">
            <w:pPr>
              <w:spacing w:before="100" w:beforeAutospacing="1" w:after="100" w:afterAutospacing="1" w:line="240" w:lineRule="auto"/>
              <w:ind w:left="709" w:right="28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49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Санитарно-эпидемиологическое заключение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CBE149" w14:textId="3B1B44FE" w:rsidR="003A12F4" w:rsidRDefault="003A12F4" w:rsidP="009E4DC5">
            <w:pPr>
              <w:spacing w:after="0" w:line="240" w:lineRule="auto"/>
              <w:ind w:left="709" w:right="28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Выдано Территориальным отделом Управления Роспотребнадзора по Республике Татарстан </w:t>
            </w:r>
            <w:r w:rsidR="000B28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 w:rsidR="00AF53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Лаишевском, Пестречинском, Рыбно-Слободском районах </w:t>
            </w:r>
            <w:r w:rsidR="000B28F8">
              <w:rPr>
                <w:rFonts w:ascii="Times New Roman" w:eastAsia="Calibri" w:hAnsi="Times New Roman" w:cs="Times New Roman"/>
                <w:sz w:val="24"/>
                <w:szCs w:val="24"/>
              </w:rPr>
              <w:t>от 2</w:t>
            </w:r>
            <w:r w:rsidR="003950B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0B28F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3950BF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="000B28F8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  <w:r w:rsidR="003950B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0B28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     № </w:t>
            </w:r>
            <w:r w:rsidR="003950BF">
              <w:rPr>
                <w:rFonts w:ascii="Times New Roman" w:eastAsia="Calibri" w:hAnsi="Times New Roman" w:cs="Times New Roman"/>
                <w:sz w:val="24"/>
                <w:szCs w:val="24"/>
              </w:rPr>
              <w:t>16.32.02.</w:t>
            </w:r>
            <w:proofErr w:type="gramStart"/>
            <w:r w:rsidR="003950BF">
              <w:rPr>
                <w:rFonts w:ascii="Times New Roman" w:eastAsia="Calibri" w:hAnsi="Times New Roman" w:cs="Times New Roman"/>
                <w:sz w:val="24"/>
                <w:szCs w:val="24"/>
              </w:rPr>
              <w:t>000.М.</w:t>
            </w:r>
            <w:proofErr w:type="gramEnd"/>
            <w:r w:rsidR="003950BF">
              <w:rPr>
                <w:rFonts w:ascii="Times New Roman" w:eastAsia="Calibri" w:hAnsi="Times New Roman" w:cs="Times New Roman"/>
                <w:sz w:val="24"/>
                <w:szCs w:val="24"/>
              </w:rPr>
              <w:t>000010.02.20</w:t>
            </w:r>
          </w:p>
        </w:tc>
      </w:tr>
      <w:tr w:rsidR="00287A11" w:rsidRPr="00361C24" w14:paraId="65A2462A" w14:textId="77777777" w:rsidTr="00E17E9D">
        <w:trPr>
          <w:trHeight w:val="304"/>
          <w:tblCellSpacing w:w="0" w:type="dxa"/>
        </w:trPr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AB8F63" w14:textId="79245B2F" w:rsidR="00287A11" w:rsidRPr="007249B7" w:rsidRDefault="00287A11" w:rsidP="009E4DC5">
            <w:pPr>
              <w:spacing w:before="100" w:beforeAutospacing="1" w:after="100" w:afterAutospacing="1" w:line="240" w:lineRule="auto"/>
              <w:ind w:left="709" w:right="28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7A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 предоставлении земельного участка в постоянное (бессрочное) пользование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A8B7DB" w14:textId="432979A5" w:rsidR="00287A11" w:rsidRDefault="00287A11" w:rsidP="009E4DC5">
            <w:pPr>
              <w:spacing w:after="0" w:line="240" w:lineRule="auto"/>
              <w:ind w:left="709" w:right="28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A11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Постановление Исполнительного комитета Пестречинского муниципального района Республики Татарстан от 04.12.2019 г. №1933</w:t>
            </w:r>
          </w:p>
        </w:tc>
      </w:tr>
    </w:tbl>
    <w:p w14:paraId="6C7E8D96" w14:textId="77777777" w:rsidR="00287A11" w:rsidRDefault="00287A11" w:rsidP="009E4DC5">
      <w:pPr>
        <w:tabs>
          <w:tab w:val="left" w:pos="567"/>
        </w:tabs>
        <w:spacing w:after="0" w:line="240" w:lineRule="auto"/>
        <w:ind w:left="709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0D353F" w14:textId="044BD6DD" w:rsidR="0020425C" w:rsidRDefault="00571409" w:rsidP="009E4DC5">
      <w:pPr>
        <w:tabs>
          <w:tab w:val="left" w:pos="567"/>
        </w:tabs>
        <w:spacing w:after="0" w:line="240" w:lineRule="auto"/>
        <w:ind w:left="709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E93">
        <w:rPr>
          <w:rFonts w:ascii="Times New Roman" w:hAnsi="Times New Roman" w:cs="Times New Roman"/>
          <w:b/>
          <w:sz w:val="28"/>
          <w:szCs w:val="28"/>
        </w:rPr>
        <w:t>2.</w:t>
      </w:r>
      <w:proofErr w:type="gramStart"/>
      <w:r w:rsidRPr="00D65E93">
        <w:rPr>
          <w:rFonts w:ascii="Times New Roman" w:hAnsi="Times New Roman" w:cs="Times New Roman"/>
          <w:b/>
          <w:sz w:val="28"/>
          <w:szCs w:val="28"/>
        </w:rPr>
        <w:t>3</w:t>
      </w:r>
      <w:r w:rsidR="00E525E3" w:rsidRPr="00D65E93">
        <w:rPr>
          <w:rFonts w:ascii="Times New Roman" w:hAnsi="Times New Roman" w:cs="Times New Roman"/>
          <w:b/>
          <w:sz w:val="28"/>
          <w:szCs w:val="28"/>
        </w:rPr>
        <w:t>.Структура</w:t>
      </w:r>
      <w:proofErr w:type="gramEnd"/>
      <w:r w:rsidR="00E525E3" w:rsidRPr="00D65E93">
        <w:rPr>
          <w:rFonts w:ascii="Times New Roman" w:hAnsi="Times New Roman" w:cs="Times New Roman"/>
          <w:b/>
          <w:sz w:val="28"/>
          <w:szCs w:val="28"/>
        </w:rPr>
        <w:t xml:space="preserve"> ДО</w:t>
      </w:r>
      <w:r w:rsidR="009E7E52">
        <w:rPr>
          <w:rFonts w:ascii="Times New Roman" w:hAnsi="Times New Roman" w:cs="Times New Roman"/>
          <w:b/>
          <w:sz w:val="28"/>
          <w:szCs w:val="28"/>
        </w:rPr>
        <w:t>О</w:t>
      </w:r>
    </w:p>
    <w:p w14:paraId="36C074CC" w14:textId="1CB81A77" w:rsidR="00E525E3" w:rsidRDefault="00E525E3" w:rsidP="009E4DC5">
      <w:pPr>
        <w:tabs>
          <w:tab w:val="left" w:pos="9639"/>
        </w:tabs>
        <w:spacing w:after="0" w:line="240" w:lineRule="auto"/>
        <w:ind w:left="709" w:right="28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25E3">
        <w:rPr>
          <w:rFonts w:ascii="Times New Roman" w:eastAsia="Calibri" w:hAnsi="Times New Roman" w:cs="Times New Roman"/>
          <w:bCs/>
          <w:sz w:val="28"/>
          <w:szCs w:val="28"/>
        </w:rPr>
        <w:t xml:space="preserve">Основной структурной единицей дошкольного образовательного учреждения является группа детей дошкольного возраста. </w:t>
      </w:r>
      <w:r w:rsidRPr="00E525E3">
        <w:rPr>
          <w:rFonts w:ascii="Times New Roman" w:eastAsia="Calibri" w:hAnsi="Times New Roman" w:cs="Times New Roman"/>
          <w:sz w:val="28"/>
          <w:szCs w:val="28"/>
        </w:rPr>
        <w:t xml:space="preserve">В настоящее время в учреждении функционирует </w:t>
      </w:r>
      <w:r>
        <w:rPr>
          <w:rFonts w:ascii="Times New Roman" w:hAnsi="Times New Roman" w:cs="Times New Roman"/>
          <w:sz w:val="28"/>
          <w:szCs w:val="28"/>
        </w:rPr>
        <w:t>1</w:t>
      </w:r>
      <w:r w:rsidR="0051429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25E3">
        <w:rPr>
          <w:rFonts w:ascii="Times New Roman" w:eastAsia="Calibri" w:hAnsi="Times New Roman" w:cs="Times New Roman"/>
          <w:sz w:val="28"/>
          <w:szCs w:val="28"/>
        </w:rPr>
        <w:t xml:space="preserve">групп, из них: </w:t>
      </w:r>
    </w:p>
    <w:p w14:paraId="104D97D2" w14:textId="77777777" w:rsidR="009A6C83" w:rsidRDefault="009A6C83" w:rsidP="009E4DC5">
      <w:pPr>
        <w:spacing w:after="0" w:line="240" w:lineRule="auto"/>
        <w:ind w:left="709" w:right="28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A6C83" w14:paraId="23BCC8A4" w14:textId="77777777" w:rsidTr="009A6C83">
        <w:tc>
          <w:tcPr>
            <w:tcW w:w="4785" w:type="dxa"/>
          </w:tcPr>
          <w:p w14:paraId="0BC60160" w14:textId="7B053E97" w:rsidR="009A6C83" w:rsidRPr="009A6C83" w:rsidRDefault="00514296" w:rsidP="009E4DC5">
            <w:pPr>
              <w:pStyle w:val="a6"/>
              <w:ind w:left="709" w:right="28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 w:rsidR="009A6C83" w:rsidRPr="009A6C83">
              <w:rPr>
                <w:sz w:val="24"/>
              </w:rPr>
              <w:t xml:space="preserve"> групп</w:t>
            </w:r>
            <w:r>
              <w:rPr>
                <w:sz w:val="24"/>
              </w:rPr>
              <w:t>а</w:t>
            </w:r>
          </w:p>
        </w:tc>
        <w:tc>
          <w:tcPr>
            <w:tcW w:w="4786" w:type="dxa"/>
          </w:tcPr>
          <w:p w14:paraId="462F6830" w14:textId="75F0E34A" w:rsidR="009A6C83" w:rsidRPr="009A6C83" w:rsidRDefault="009A6C83" w:rsidP="009E4DC5">
            <w:pPr>
              <w:ind w:left="709" w:right="28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C83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5142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A6C83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5142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A6C83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9A6C83" w14:paraId="311D5732" w14:textId="77777777" w:rsidTr="009A6C83">
        <w:tc>
          <w:tcPr>
            <w:tcW w:w="4785" w:type="dxa"/>
          </w:tcPr>
          <w:p w14:paraId="1C69EED5" w14:textId="5940ABE5" w:rsidR="009A6C83" w:rsidRPr="009A6C83" w:rsidRDefault="00514296" w:rsidP="009E4DC5">
            <w:pPr>
              <w:pStyle w:val="a6"/>
              <w:ind w:left="709" w:right="283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 w:rsidR="009A6C83" w:rsidRPr="009A6C83">
              <w:rPr>
                <w:sz w:val="24"/>
              </w:rPr>
              <w:t xml:space="preserve"> группы </w:t>
            </w:r>
          </w:p>
        </w:tc>
        <w:tc>
          <w:tcPr>
            <w:tcW w:w="4786" w:type="dxa"/>
          </w:tcPr>
          <w:p w14:paraId="26FC1E26" w14:textId="1BF1ECB0" w:rsidR="009A6C83" w:rsidRPr="009A6C83" w:rsidRDefault="009A6C83" w:rsidP="009E4DC5">
            <w:pPr>
              <w:ind w:left="709" w:right="28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C83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5142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A6C83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5142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6C83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9A6C83" w14:paraId="274DC440" w14:textId="77777777" w:rsidTr="009A6C83">
        <w:tc>
          <w:tcPr>
            <w:tcW w:w="4785" w:type="dxa"/>
          </w:tcPr>
          <w:p w14:paraId="4DA6E644" w14:textId="642D3457" w:rsidR="009A6C83" w:rsidRPr="009A6C83" w:rsidRDefault="00514296" w:rsidP="009E4DC5">
            <w:pPr>
              <w:pStyle w:val="a6"/>
              <w:ind w:left="709" w:right="283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 w:rsidR="009A6C83" w:rsidRPr="009A6C83">
              <w:rPr>
                <w:sz w:val="24"/>
              </w:rPr>
              <w:t xml:space="preserve"> группы </w:t>
            </w:r>
          </w:p>
        </w:tc>
        <w:tc>
          <w:tcPr>
            <w:tcW w:w="4786" w:type="dxa"/>
          </w:tcPr>
          <w:p w14:paraId="16DC9506" w14:textId="2E78B9FB" w:rsidR="009A6C83" w:rsidRPr="009A6C83" w:rsidRDefault="009A6C83" w:rsidP="009E4DC5">
            <w:pPr>
              <w:ind w:left="709" w:right="28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C83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5142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6C83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5142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A6C83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9A6C83" w14:paraId="33253AE9" w14:textId="77777777" w:rsidTr="009A6C83">
        <w:tc>
          <w:tcPr>
            <w:tcW w:w="4785" w:type="dxa"/>
          </w:tcPr>
          <w:p w14:paraId="6D6E8026" w14:textId="22F01A59" w:rsidR="009A6C83" w:rsidRPr="009A6C83" w:rsidRDefault="00514296" w:rsidP="009E4DC5">
            <w:pPr>
              <w:pStyle w:val="a6"/>
              <w:ind w:left="709" w:right="283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 w:rsidR="009A6C83" w:rsidRPr="009A6C83">
              <w:rPr>
                <w:sz w:val="24"/>
              </w:rPr>
              <w:t xml:space="preserve"> групп</w:t>
            </w:r>
            <w:r w:rsidR="00766C6E">
              <w:rPr>
                <w:sz w:val="24"/>
              </w:rPr>
              <w:t>ы</w:t>
            </w:r>
            <w:r w:rsidR="009A6C83" w:rsidRPr="009A6C83">
              <w:rPr>
                <w:sz w:val="24"/>
              </w:rPr>
              <w:t xml:space="preserve"> </w:t>
            </w:r>
          </w:p>
        </w:tc>
        <w:tc>
          <w:tcPr>
            <w:tcW w:w="4786" w:type="dxa"/>
          </w:tcPr>
          <w:p w14:paraId="433714C9" w14:textId="23F5C545" w:rsidR="009A6C83" w:rsidRPr="009A6C83" w:rsidRDefault="009A6C83" w:rsidP="009E4DC5">
            <w:pPr>
              <w:ind w:left="709" w:right="28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C83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5142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A6C83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5142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A6C83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9A6C83" w14:paraId="110726A1" w14:textId="77777777" w:rsidTr="009A6C83">
        <w:tc>
          <w:tcPr>
            <w:tcW w:w="4785" w:type="dxa"/>
          </w:tcPr>
          <w:p w14:paraId="3651D8F5" w14:textId="42332446" w:rsidR="009A6C83" w:rsidRPr="009A6C83" w:rsidRDefault="00514296" w:rsidP="009E4DC5">
            <w:pPr>
              <w:pStyle w:val="a6"/>
              <w:ind w:left="709" w:right="28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 w:rsidR="009A6C83" w:rsidRPr="009A6C83">
              <w:rPr>
                <w:sz w:val="24"/>
              </w:rPr>
              <w:t xml:space="preserve"> групп</w:t>
            </w:r>
            <w:r>
              <w:rPr>
                <w:sz w:val="24"/>
              </w:rPr>
              <w:t>а семейная</w:t>
            </w:r>
          </w:p>
        </w:tc>
        <w:tc>
          <w:tcPr>
            <w:tcW w:w="4786" w:type="dxa"/>
          </w:tcPr>
          <w:p w14:paraId="7CFD0073" w14:textId="0750D614" w:rsidR="009A6C83" w:rsidRPr="009A6C83" w:rsidRDefault="009A6C83" w:rsidP="009E4DC5">
            <w:pPr>
              <w:ind w:left="709" w:right="28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C83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5142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A6C83">
              <w:rPr>
                <w:rFonts w:ascii="Times New Roman" w:hAnsi="Times New Roman" w:cs="Times New Roman"/>
                <w:sz w:val="24"/>
                <w:szCs w:val="24"/>
              </w:rPr>
              <w:t xml:space="preserve"> до 7 лет</w:t>
            </w:r>
          </w:p>
        </w:tc>
      </w:tr>
    </w:tbl>
    <w:p w14:paraId="1AC71FEF" w14:textId="77777777" w:rsidR="009A6C83" w:rsidRDefault="009A6C83" w:rsidP="009E4DC5">
      <w:pPr>
        <w:spacing w:after="0" w:line="240" w:lineRule="auto"/>
        <w:ind w:left="709"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420E2A6" w14:textId="3F0363A0" w:rsidR="00E525E3" w:rsidRPr="00E525E3" w:rsidRDefault="00AF22FE" w:rsidP="009E4DC5">
      <w:pPr>
        <w:pStyle w:val="a6"/>
        <w:ind w:left="709" w:right="283"/>
        <w:jc w:val="left"/>
        <w:rPr>
          <w:rFonts w:eastAsia="Calibri"/>
          <w:szCs w:val="28"/>
        </w:rPr>
      </w:pPr>
      <w:r>
        <w:tab/>
      </w:r>
      <w:r w:rsidR="00E525E3" w:rsidRPr="00E525E3">
        <w:rPr>
          <w:rFonts w:eastAsia="Calibri"/>
          <w:szCs w:val="28"/>
        </w:rPr>
        <w:t xml:space="preserve"> </w:t>
      </w:r>
    </w:p>
    <w:p w14:paraId="5CA3D770" w14:textId="250FCC93" w:rsidR="00586965" w:rsidRPr="006453FA" w:rsidRDefault="00E525E3" w:rsidP="009E4DC5">
      <w:pPr>
        <w:spacing w:after="0" w:line="240" w:lineRule="auto"/>
        <w:ind w:left="709" w:right="283"/>
        <w:jc w:val="both"/>
        <w:rPr>
          <w:rFonts w:ascii="Times New Roman" w:hAnsi="Times New Roman" w:cs="Times New Roman"/>
          <w:sz w:val="28"/>
          <w:szCs w:val="28"/>
        </w:rPr>
      </w:pPr>
      <w:r w:rsidRPr="00E525E3">
        <w:rPr>
          <w:rFonts w:ascii="Times New Roman" w:eastAsia="Calibri" w:hAnsi="Times New Roman" w:cs="Times New Roman"/>
          <w:b/>
          <w:sz w:val="28"/>
          <w:szCs w:val="28"/>
        </w:rPr>
        <w:t xml:space="preserve">Режим работы ДОУ: </w:t>
      </w:r>
      <w:r w:rsidRPr="00E525E3">
        <w:rPr>
          <w:rFonts w:ascii="Times New Roman" w:eastAsia="Calibri" w:hAnsi="Times New Roman" w:cs="Times New Roman"/>
          <w:sz w:val="28"/>
          <w:szCs w:val="28"/>
        </w:rPr>
        <w:t xml:space="preserve">12-ти часовое пребывание детей при пятидневной рабочей неделе. </w:t>
      </w:r>
    </w:p>
    <w:p w14:paraId="148CDB6D" w14:textId="77777777" w:rsidR="00E525E3" w:rsidRPr="00E525E3" w:rsidRDefault="00E525E3" w:rsidP="009E4DC5">
      <w:pPr>
        <w:spacing w:after="0" w:line="240" w:lineRule="auto"/>
        <w:ind w:left="709" w:right="283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14:paraId="7ACAA21C" w14:textId="77777777" w:rsidR="00E525E3" w:rsidRDefault="00E525E3" w:rsidP="009E4DC5">
      <w:pPr>
        <w:spacing w:after="0" w:line="240" w:lineRule="auto"/>
        <w:ind w:left="709" w:right="28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25E3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Срок пребывания в детском саду: </w:t>
      </w:r>
      <w:r w:rsidRPr="00E525E3">
        <w:rPr>
          <w:rFonts w:ascii="Times New Roman" w:eastAsia="Calibri" w:hAnsi="Times New Roman" w:cs="Times New Roman"/>
          <w:sz w:val="28"/>
          <w:szCs w:val="28"/>
        </w:rPr>
        <w:t>с момента поступления до выпуска в школу.</w:t>
      </w:r>
    </w:p>
    <w:p w14:paraId="4ABA113F" w14:textId="77777777" w:rsidR="000E1CA4" w:rsidRDefault="000E1CA4" w:rsidP="009E4DC5">
      <w:pPr>
        <w:spacing w:after="0" w:line="240" w:lineRule="auto"/>
        <w:ind w:left="709" w:right="28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F346824" w14:textId="77777777" w:rsidR="007F289A" w:rsidRPr="0052758C" w:rsidRDefault="00A47AA2" w:rsidP="009E4DC5">
      <w:pPr>
        <w:spacing w:after="0" w:line="240" w:lineRule="auto"/>
        <w:ind w:left="709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58C">
        <w:rPr>
          <w:rFonts w:ascii="Times New Roman" w:hAnsi="Times New Roman" w:cs="Times New Roman"/>
          <w:b/>
          <w:sz w:val="28"/>
          <w:szCs w:val="28"/>
        </w:rPr>
        <w:t>2.</w:t>
      </w:r>
      <w:proofErr w:type="gramStart"/>
      <w:r w:rsidR="00571409" w:rsidRPr="0052758C">
        <w:rPr>
          <w:rFonts w:ascii="Times New Roman" w:hAnsi="Times New Roman" w:cs="Times New Roman"/>
          <w:b/>
          <w:sz w:val="28"/>
          <w:szCs w:val="28"/>
        </w:rPr>
        <w:t>4</w:t>
      </w:r>
      <w:r w:rsidRPr="0052758C">
        <w:rPr>
          <w:rFonts w:ascii="Times New Roman" w:hAnsi="Times New Roman" w:cs="Times New Roman"/>
          <w:b/>
          <w:sz w:val="28"/>
          <w:szCs w:val="28"/>
        </w:rPr>
        <w:t>.Кадров</w:t>
      </w:r>
      <w:r w:rsidR="008C222A" w:rsidRPr="0052758C">
        <w:rPr>
          <w:rFonts w:ascii="Times New Roman" w:hAnsi="Times New Roman" w:cs="Times New Roman"/>
          <w:b/>
          <w:sz w:val="28"/>
          <w:szCs w:val="28"/>
        </w:rPr>
        <w:t>ый</w:t>
      </w:r>
      <w:proofErr w:type="gramEnd"/>
      <w:r w:rsidRPr="005275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222A" w:rsidRPr="0052758C">
        <w:rPr>
          <w:rFonts w:ascii="Times New Roman" w:hAnsi="Times New Roman" w:cs="Times New Roman"/>
          <w:b/>
          <w:sz w:val="28"/>
          <w:szCs w:val="28"/>
        </w:rPr>
        <w:t>потенциал ДО</w:t>
      </w:r>
      <w:r w:rsidR="009E7E52" w:rsidRPr="0052758C">
        <w:rPr>
          <w:rFonts w:ascii="Times New Roman" w:hAnsi="Times New Roman" w:cs="Times New Roman"/>
          <w:b/>
          <w:sz w:val="28"/>
          <w:szCs w:val="28"/>
        </w:rPr>
        <w:t>О</w:t>
      </w:r>
    </w:p>
    <w:p w14:paraId="788C0724" w14:textId="2A6145B7" w:rsidR="00E94482" w:rsidRDefault="00A47AA2" w:rsidP="009E4DC5">
      <w:pPr>
        <w:spacing w:after="0" w:line="240" w:lineRule="auto"/>
        <w:ind w:left="709" w:right="28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4482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E94482">
        <w:rPr>
          <w:rFonts w:ascii="Times New Roman" w:hAnsi="Times New Roman" w:cs="Times New Roman"/>
          <w:sz w:val="28"/>
          <w:szCs w:val="28"/>
        </w:rPr>
        <w:t xml:space="preserve">ДОУ </w:t>
      </w:r>
      <w:r w:rsidR="00141A71">
        <w:rPr>
          <w:rFonts w:ascii="Times New Roman" w:hAnsi="Times New Roman" w:cs="Times New Roman"/>
          <w:sz w:val="28"/>
          <w:szCs w:val="28"/>
        </w:rPr>
        <w:t xml:space="preserve"> </w:t>
      </w:r>
      <w:r w:rsidR="00612313" w:rsidRPr="00E94482">
        <w:rPr>
          <w:rFonts w:ascii="Times New Roman" w:hAnsi="Times New Roman" w:cs="Times New Roman"/>
          <w:sz w:val="28"/>
          <w:szCs w:val="28"/>
        </w:rPr>
        <w:t>сформирован</w:t>
      </w:r>
      <w:proofErr w:type="gramEnd"/>
      <w:r w:rsidR="00612313" w:rsidRPr="00E94482">
        <w:rPr>
          <w:rFonts w:ascii="Times New Roman" w:hAnsi="Times New Roman" w:cs="Times New Roman"/>
          <w:sz w:val="28"/>
          <w:szCs w:val="28"/>
        </w:rPr>
        <w:t xml:space="preserve"> грамотный</w:t>
      </w:r>
      <w:r w:rsidRPr="00E94482">
        <w:rPr>
          <w:rFonts w:ascii="Times New Roman" w:hAnsi="Times New Roman" w:cs="Times New Roman"/>
          <w:sz w:val="28"/>
          <w:szCs w:val="28"/>
        </w:rPr>
        <w:t xml:space="preserve"> и творческий педагогический коллектив. Педагоги ориентированы на </w:t>
      </w:r>
      <w:r w:rsidR="00612313" w:rsidRPr="00E94482">
        <w:rPr>
          <w:rFonts w:ascii="Times New Roman" w:hAnsi="Times New Roman" w:cs="Times New Roman"/>
          <w:sz w:val="28"/>
          <w:szCs w:val="28"/>
        </w:rPr>
        <w:t>достижение качества</w:t>
      </w:r>
      <w:r w:rsidRPr="00E94482">
        <w:rPr>
          <w:rFonts w:ascii="Times New Roman" w:hAnsi="Times New Roman" w:cs="Times New Roman"/>
          <w:sz w:val="28"/>
          <w:szCs w:val="28"/>
        </w:rPr>
        <w:t xml:space="preserve"> воспитания и об</w:t>
      </w:r>
      <w:r w:rsidR="009A6C83">
        <w:rPr>
          <w:rFonts w:ascii="Times New Roman" w:hAnsi="Times New Roman" w:cs="Times New Roman"/>
          <w:sz w:val="28"/>
          <w:szCs w:val="28"/>
        </w:rPr>
        <w:t xml:space="preserve">учения детей. Всего педагогов </w:t>
      </w:r>
      <w:r w:rsidR="00766C6E">
        <w:rPr>
          <w:rFonts w:ascii="Times New Roman" w:hAnsi="Times New Roman" w:cs="Times New Roman"/>
          <w:sz w:val="28"/>
          <w:szCs w:val="28"/>
        </w:rPr>
        <w:t>2</w:t>
      </w:r>
      <w:r w:rsidR="00612313">
        <w:rPr>
          <w:rFonts w:ascii="Times New Roman" w:hAnsi="Times New Roman" w:cs="Times New Roman"/>
          <w:sz w:val="28"/>
          <w:szCs w:val="28"/>
        </w:rPr>
        <w:t>5</w:t>
      </w:r>
      <w:r w:rsidRPr="00E94482">
        <w:rPr>
          <w:rFonts w:ascii="Times New Roman" w:hAnsi="Times New Roman" w:cs="Times New Roman"/>
          <w:sz w:val="28"/>
          <w:szCs w:val="28"/>
        </w:rPr>
        <w:t xml:space="preserve"> человек, из них</w:t>
      </w:r>
      <w:r w:rsidR="009A6C83">
        <w:rPr>
          <w:rFonts w:ascii="Times New Roman" w:hAnsi="Times New Roman" w:cs="Times New Roman"/>
          <w:sz w:val="28"/>
          <w:szCs w:val="28"/>
        </w:rPr>
        <w:t>: заведующ</w:t>
      </w:r>
      <w:r w:rsidR="00766C6E">
        <w:rPr>
          <w:rFonts w:ascii="Times New Roman" w:hAnsi="Times New Roman" w:cs="Times New Roman"/>
          <w:sz w:val="28"/>
          <w:szCs w:val="28"/>
        </w:rPr>
        <w:t>ий</w:t>
      </w:r>
      <w:r w:rsidR="009A6C83">
        <w:rPr>
          <w:rFonts w:ascii="Times New Roman" w:hAnsi="Times New Roman" w:cs="Times New Roman"/>
          <w:sz w:val="28"/>
          <w:szCs w:val="28"/>
        </w:rPr>
        <w:t xml:space="preserve"> ДОУ, старший воспитатель, </w:t>
      </w:r>
      <w:r w:rsidR="001D2831">
        <w:rPr>
          <w:rFonts w:ascii="Times New Roman" w:hAnsi="Times New Roman" w:cs="Times New Roman"/>
          <w:sz w:val="28"/>
          <w:szCs w:val="28"/>
        </w:rPr>
        <w:t>2</w:t>
      </w:r>
      <w:r w:rsidR="008C222A" w:rsidRPr="00E94482">
        <w:rPr>
          <w:rFonts w:ascii="Times New Roman" w:hAnsi="Times New Roman" w:cs="Times New Roman"/>
          <w:sz w:val="28"/>
          <w:szCs w:val="28"/>
        </w:rPr>
        <w:t xml:space="preserve"> музыкальных руководителя, педагог-психолог,</w:t>
      </w:r>
      <w:r w:rsidR="001D2831">
        <w:rPr>
          <w:rFonts w:ascii="Times New Roman" w:hAnsi="Times New Roman" w:cs="Times New Roman"/>
          <w:sz w:val="28"/>
          <w:szCs w:val="28"/>
        </w:rPr>
        <w:t xml:space="preserve"> учитель логопед, инструктор по </w:t>
      </w:r>
      <w:r w:rsidR="00612313">
        <w:rPr>
          <w:rFonts w:ascii="Times New Roman" w:hAnsi="Times New Roman" w:cs="Times New Roman"/>
          <w:sz w:val="28"/>
          <w:szCs w:val="28"/>
        </w:rPr>
        <w:t xml:space="preserve">физкультуре, </w:t>
      </w:r>
      <w:r w:rsidR="00612313" w:rsidRPr="00E94482">
        <w:rPr>
          <w:rFonts w:ascii="Times New Roman" w:hAnsi="Times New Roman" w:cs="Times New Roman"/>
          <w:sz w:val="28"/>
          <w:szCs w:val="28"/>
        </w:rPr>
        <w:t>воспитателей</w:t>
      </w:r>
      <w:r w:rsidRPr="00E94482">
        <w:rPr>
          <w:rFonts w:ascii="Times New Roman" w:hAnsi="Times New Roman" w:cs="Times New Roman"/>
          <w:sz w:val="28"/>
          <w:szCs w:val="28"/>
        </w:rPr>
        <w:t xml:space="preserve"> </w:t>
      </w:r>
      <w:r w:rsidR="001E6F4E">
        <w:rPr>
          <w:rFonts w:ascii="Times New Roman" w:hAnsi="Times New Roman" w:cs="Times New Roman"/>
          <w:sz w:val="28"/>
          <w:szCs w:val="28"/>
        </w:rPr>
        <w:t>1</w:t>
      </w:r>
      <w:r w:rsidR="00612313">
        <w:rPr>
          <w:rFonts w:ascii="Times New Roman" w:hAnsi="Times New Roman" w:cs="Times New Roman"/>
          <w:sz w:val="28"/>
          <w:szCs w:val="28"/>
        </w:rPr>
        <w:t>8</w:t>
      </w:r>
      <w:r w:rsidRPr="00E94482">
        <w:rPr>
          <w:rFonts w:ascii="Times New Roman" w:hAnsi="Times New Roman" w:cs="Times New Roman"/>
          <w:sz w:val="28"/>
          <w:szCs w:val="28"/>
        </w:rPr>
        <w:t xml:space="preserve"> человек.</w:t>
      </w:r>
      <w:r w:rsidR="00E94482" w:rsidRPr="00E94482">
        <w:rPr>
          <w:rFonts w:ascii="Times New Roman" w:hAnsi="Times New Roman" w:cs="Times New Roman"/>
          <w:sz w:val="28"/>
          <w:szCs w:val="28"/>
        </w:rPr>
        <w:t xml:space="preserve"> </w:t>
      </w:r>
      <w:r w:rsidR="009A6C83">
        <w:rPr>
          <w:rFonts w:ascii="Times New Roman" w:eastAsia="Calibri" w:hAnsi="Times New Roman" w:cs="Times New Roman"/>
          <w:sz w:val="28"/>
          <w:szCs w:val="28"/>
        </w:rPr>
        <w:t xml:space="preserve">Медицинских работников – </w:t>
      </w:r>
      <w:r w:rsidR="00612313">
        <w:rPr>
          <w:rFonts w:ascii="Times New Roman" w:eastAsia="Calibri" w:hAnsi="Times New Roman" w:cs="Times New Roman"/>
          <w:sz w:val="28"/>
          <w:szCs w:val="28"/>
        </w:rPr>
        <w:t>1</w:t>
      </w:r>
      <w:r w:rsidR="00E94482" w:rsidRPr="00E94482">
        <w:rPr>
          <w:rFonts w:ascii="Times New Roman" w:eastAsia="Calibri" w:hAnsi="Times New Roman" w:cs="Times New Roman"/>
          <w:sz w:val="28"/>
          <w:szCs w:val="28"/>
        </w:rPr>
        <w:t>человек.</w:t>
      </w:r>
    </w:p>
    <w:p w14:paraId="2EFAD6A8" w14:textId="77777777" w:rsidR="00E85C7D" w:rsidRPr="00E94482" w:rsidRDefault="00E85C7D" w:rsidP="009E4DC5">
      <w:pPr>
        <w:spacing w:after="0" w:line="240" w:lineRule="auto"/>
        <w:ind w:left="709" w:right="28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809B821" w14:textId="77777777" w:rsidR="00A47AA2" w:rsidRPr="00FA6273" w:rsidRDefault="00A47AA2" w:rsidP="009E4DC5">
      <w:pPr>
        <w:pStyle w:val="a6"/>
        <w:ind w:left="709" w:right="283"/>
        <w:jc w:val="left"/>
        <w:outlineLvl w:val="0"/>
      </w:pPr>
      <w:r w:rsidRPr="00FA6273">
        <w:t>Количество сотрудников, имеющих образование:</w:t>
      </w:r>
    </w:p>
    <w:p w14:paraId="57E9C6AB" w14:textId="3210B481" w:rsidR="00A47AA2" w:rsidRDefault="00FA6273" w:rsidP="009E4DC5">
      <w:pPr>
        <w:pStyle w:val="a6"/>
        <w:ind w:left="709" w:right="283"/>
        <w:jc w:val="left"/>
        <w:rPr>
          <w:b/>
        </w:rPr>
      </w:pPr>
      <w:r>
        <w:t>в</w:t>
      </w:r>
      <w:r w:rsidR="00A47AA2" w:rsidRPr="00FA6273">
        <w:t>ысшее</w:t>
      </w:r>
      <w:r>
        <w:t xml:space="preserve"> -</w:t>
      </w:r>
      <w:r w:rsidR="00FA6BA1">
        <w:t>22</w:t>
      </w:r>
      <w:r>
        <w:t xml:space="preserve"> (</w:t>
      </w:r>
      <w:r w:rsidR="00FA6BA1">
        <w:t>88</w:t>
      </w:r>
      <w:r>
        <w:t>%)</w:t>
      </w:r>
    </w:p>
    <w:p w14:paraId="3E77718D" w14:textId="7C8FEC57" w:rsidR="00A47AA2" w:rsidRDefault="00A47AA2" w:rsidP="009E4DC5">
      <w:pPr>
        <w:pStyle w:val="a6"/>
        <w:ind w:left="709" w:right="283"/>
        <w:jc w:val="left"/>
      </w:pPr>
      <w:r w:rsidRPr="00FA6273">
        <w:t>среднее специальное</w:t>
      </w:r>
      <w:r w:rsidR="00214FBD">
        <w:t xml:space="preserve"> – </w:t>
      </w:r>
      <w:r w:rsidR="00FA6BA1">
        <w:t>3</w:t>
      </w:r>
      <w:r w:rsidR="00F3011F">
        <w:t xml:space="preserve"> </w:t>
      </w:r>
      <w:r w:rsidR="00FA6273">
        <w:t>(</w:t>
      </w:r>
      <w:r w:rsidR="00FA6BA1">
        <w:t>12</w:t>
      </w:r>
      <w:r w:rsidR="00FA6273">
        <w:t>%)</w:t>
      </w:r>
    </w:p>
    <w:p w14:paraId="0B14BD08" w14:textId="77777777" w:rsidR="008B2C9D" w:rsidRDefault="008B2C9D" w:rsidP="009E4DC5">
      <w:pPr>
        <w:pStyle w:val="a6"/>
        <w:ind w:left="709" w:right="283"/>
      </w:pPr>
      <w:r>
        <w:rPr>
          <w:noProof/>
        </w:rPr>
        <w:drawing>
          <wp:inline distT="0" distB="0" distL="0" distR="0" wp14:anchorId="733377FF" wp14:editId="13CF3D77">
            <wp:extent cx="3448050" cy="189547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5A48D5C" w14:textId="77777777" w:rsidR="008B2C9D" w:rsidRDefault="008B2C9D" w:rsidP="009E4DC5">
      <w:pPr>
        <w:pStyle w:val="a6"/>
        <w:ind w:left="709" w:right="283"/>
        <w:jc w:val="left"/>
      </w:pPr>
    </w:p>
    <w:p w14:paraId="04CFD7C5" w14:textId="77777777" w:rsidR="008B2C9D" w:rsidRDefault="008B2C9D" w:rsidP="009E4DC5">
      <w:pPr>
        <w:pStyle w:val="a6"/>
        <w:ind w:left="709" w:right="283"/>
        <w:jc w:val="left"/>
      </w:pPr>
    </w:p>
    <w:p w14:paraId="34954FC6" w14:textId="77777777" w:rsidR="00FA6273" w:rsidRDefault="00FA6273" w:rsidP="009E4DC5">
      <w:pPr>
        <w:pStyle w:val="a6"/>
        <w:ind w:left="709" w:right="283"/>
        <w:jc w:val="left"/>
      </w:pPr>
      <w:r w:rsidRPr="00FA6273">
        <w:t>Квалификационный уровень</w:t>
      </w:r>
      <w:r>
        <w:t>:</w:t>
      </w:r>
    </w:p>
    <w:p w14:paraId="5F22230A" w14:textId="28FF41B1" w:rsidR="00FA6273" w:rsidRDefault="00FA6273" w:rsidP="009E4DC5">
      <w:pPr>
        <w:pStyle w:val="a6"/>
        <w:ind w:left="709" w:right="283"/>
        <w:jc w:val="left"/>
      </w:pPr>
      <w:r>
        <w:t>высшая категори</w:t>
      </w:r>
      <w:r w:rsidR="00214FBD">
        <w:t xml:space="preserve">я – </w:t>
      </w:r>
      <w:r w:rsidR="00FA6BA1">
        <w:t>3</w:t>
      </w:r>
      <w:r w:rsidR="0030101A">
        <w:t xml:space="preserve"> </w:t>
      </w:r>
      <w:r w:rsidR="00EF4A8F">
        <w:t>(</w:t>
      </w:r>
      <w:r w:rsidR="00FA6BA1">
        <w:t>12</w:t>
      </w:r>
      <w:r w:rsidR="00EF4A8F">
        <w:t>%)</w:t>
      </w:r>
    </w:p>
    <w:p w14:paraId="3BA714BE" w14:textId="2293BE10" w:rsidR="00FA6273" w:rsidRDefault="00214FBD" w:rsidP="009E4DC5">
      <w:pPr>
        <w:pStyle w:val="a6"/>
        <w:ind w:left="709" w:right="283"/>
        <w:jc w:val="left"/>
      </w:pPr>
      <w:r>
        <w:t>первая категория – 1</w:t>
      </w:r>
      <w:r w:rsidR="00FA6BA1">
        <w:t>2</w:t>
      </w:r>
      <w:r w:rsidR="00EF4A8F">
        <w:t xml:space="preserve"> (</w:t>
      </w:r>
      <w:r w:rsidR="00FA6BA1">
        <w:t>48</w:t>
      </w:r>
      <w:r w:rsidR="00EF4A8F">
        <w:t>%)</w:t>
      </w:r>
    </w:p>
    <w:p w14:paraId="13D39C43" w14:textId="7236B68D" w:rsidR="00FA6273" w:rsidRDefault="00FA6BA1" w:rsidP="009E4DC5">
      <w:pPr>
        <w:pStyle w:val="a6"/>
        <w:ind w:left="709" w:right="283"/>
        <w:jc w:val="left"/>
      </w:pPr>
      <w:r>
        <w:t>СЗД</w:t>
      </w:r>
      <w:r w:rsidR="00214FBD">
        <w:t xml:space="preserve"> – </w:t>
      </w:r>
      <w:r>
        <w:t>3</w:t>
      </w:r>
      <w:r w:rsidR="0030101A">
        <w:t xml:space="preserve"> (</w:t>
      </w:r>
      <w:r>
        <w:t>12</w:t>
      </w:r>
      <w:r w:rsidR="00EF4A8F">
        <w:t>%)</w:t>
      </w:r>
    </w:p>
    <w:p w14:paraId="381E64A5" w14:textId="2C3D2B03" w:rsidR="00FA6273" w:rsidRDefault="00F24AD4" w:rsidP="009E4DC5">
      <w:pPr>
        <w:pStyle w:val="a6"/>
        <w:ind w:left="709" w:right="283"/>
        <w:jc w:val="left"/>
      </w:pPr>
      <w:r>
        <w:t xml:space="preserve">не имеют категории – </w:t>
      </w:r>
      <w:r w:rsidR="00FD1A3A">
        <w:t xml:space="preserve">7 </w:t>
      </w:r>
      <w:r w:rsidR="00EF4A8F">
        <w:t>(</w:t>
      </w:r>
      <w:r w:rsidR="00FA6BA1">
        <w:t>2</w:t>
      </w:r>
      <w:r w:rsidR="00FD1A3A">
        <w:t>8</w:t>
      </w:r>
      <w:r w:rsidR="00EF4A8F">
        <w:t>%)</w:t>
      </w:r>
    </w:p>
    <w:p w14:paraId="0107F186" w14:textId="77777777" w:rsidR="00F24AD4" w:rsidRDefault="00F24AD4" w:rsidP="009E4DC5">
      <w:pPr>
        <w:pStyle w:val="a6"/>
        <w:ind w:left="709" w:right="283"/>
        <w:jc w:val="left"/>
      </w:pPr>
    </w:p>
    <w:p w14:paraId="28C96484" w14:textId="77777777" w:rsidR="00F24AD4" w:rsidRDefault="00F24AD4" w:rsidP="009E4DC5">
      <w:pPr>
        <w:pStyle w:val="a6"/>
        <w:ind w:left="709" w:right="283"/>
      </w:pPr>
      <w:r>
        <w:rPr>
          <w:noProof/>
        </w:rPr>
        <w:drawing>
          <wp:inline distT="0" distB="0" distL="0" distR="0" wp14:anchorId="51D59970" wp14:editId="42EDCABB">
            <wp:extent cx="4162425" cy="200025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121F6B1" w14:textId="77777777" w:rsidR="00F24AD4" w:rsidRDefault="00F24AD4" w:rsidP="009E4DC5">
      <w:pPr>
        <w:pStyle w:val="a6"/>
        <w:ind w:left="709" w:right="283"/>
        <w:jc w:val="left"/>
      </w:pPr>
    </w:p>
    <w:p w14:paraId="1F01C85F" w14:textId="77777777" w:rsidR="00FA6273" w:rsidRDefault="00FA6273" w:rsidP="009E4DC5">
      <w:pPr>
        <w:pStyle w:val="a6"/>
        <w:ind w:left="709" w:right="283"/>
        <w:jc w:val="left"/>
      </w:pPr>
      <w:r w:rsidRPr="00FA6273">
        <w:t>Педагогический стаж работы</w:t>
      </w:r>
      <w:r>
        <w:t>:</w:t>
      </w:r>
    </w:p>
    <w:p w14:paraId="22709B10" w14:textId="0283A263" w:rsidR="00FA6273" w:rsidRDefault="00FA6273" w:rsidP="009E4DC5">
      <w:pPr>
        <w:pStyle w:val="a6"/>
        <w:ind w:left="709" w:right="283"/>
        <w:jc w:val="left"/>
      </w:pPr>
      <w:r>
        <w:t>до 5-ти лет –</w:t>
      </w:r>
      <w:r w:rsidR="00FD1A3A">
        <w:t>6</w:t>
      </w:r>
      <w:r w:rsidR="00EF4A8F">
        <w:t xml:space="preserve"> (</w:t>
      </w:r>
      <w:r w:rsidR="00FD1A3A">
        <w:t>24</w:t>
      </w:r>
      <w:r w:rsidR="00EF4A8F">
        <w:t>%)</w:t>
      </w:r>
    </w:p>
    <w:p w14:paraId="54F97147" w14:textId="1CED110E" w:rsidR="00FA6273" w:rsidRDefault="00FA6273" w:rsidP="009E4DC5">
      <w:pPr>
        <w:pStyle w:val="a6"/>
        <w:ind w:left="709" w:right="283"/>
        <w:jc w:val="left"/>
      </w:pPr>
      <w:r>
        <w:t>от 5-9 лет –</w:t>
      </w:r>
      <w:r w:rsidR="00EF4A8F">
        <w:t xml:space="preserve"> </w:t>
      </w:r>
      <w:r w:rsidR="00FD1A3A">
        <w:t>6</w:t>
      </w:r>
      <w:r w:rsidR="00EF4A8F">
        <w:t xml:space="preserve"> (</w:t>
      </w:r>
      <w:r w:rsidR="00FD1A3A">
        <w:t>24</w:t>
      </w:r>
      <w:r w:rsidR="00EF4A8F">
        <w:t>%)</w:t>
      </w:r>
    </w:p>
    <w:p w14:paraId="007BA10A" w14:textId="015E7767" w:rsidR="00FA6273" w:rsidRDefault="00FA6273" w:rsidP="009E4DC5">
      <w:pPr>
        <w:pStyle w:val="a6"/>
        <w:ind w:left="709" w:right="283"/>
        <w:jc w:val="left"/>
      </w:pPr>
      <w:r>
        <w:t xml:space="preserve">от 10-14 лет – </w:t>
      </w:r>
      <w:r w:rsidR="00FD1A3A">
        <w:t>5</w:t>
      </w:r>
      <w:r w:rsidR="00EF4A8F">
        <w:t xml:space="preserve"> (</w:t>
      </w:r>
      <w:r w:rsidR="00FD1A3A">
        <w:t>20</w:t>
      </w:r>
      <w:r w:rsidR="00EF4A8F">
        <w:t>%)</w:t>
      </w:r>
    </w:p>
    <w:p w14:paraId="21DDB3DB" w14:textId="115B4FF8" w:rsidR="00FA6273" w:rsidRDefault="00FA6273" w:rsidP="009E4DC5">
      <w:pPr>
        <w:pStyle w:val="a6"/>
        <w:ind w:left="709" w:right="283"/>
        <w:jc w:val="left"/>
      </w:pPr>
      <w:r>
        <w:t xml:space="preserve">от 15-19 лет – </w:t>
      </w:r>
      <w:r w:rsidR="00FD1A3A">
        <w:t>2</w:t>
      </w:r>
      <w:r w:rsidR="00EF4A8F">
        <w:t xml:space="preserve"> (</w:t>
      </w:r>
      <w:r w:rsidR="00FD1A3A">
        <w:t>8</w:t>
      </w:r>
      <w:r w:rsidR="00EF4A8F">
        <w:t>%)</w:t>
      </w:r>
    </w:p>
    <w:p w14:paraId="5149AD61" w14:textId="70E2870A" w:rsidR="00FA6273" w:rsidRDefault="00FA6273" w:rsidP="009E4DC5">
      <w:pPr>
        <w:pStyle w:val="a6"/>
        <w:ind w:left="709" w:right="283"/>
        <w:jc w:val="left"/>
      </w:pPr>
      <w:r>
        <w:t xml:space="preserve">свыше 20 лет – </w:t>
      </w:r>
      <w:r w:rsidR="00FD1A3A">
        <w:t>6</w:t>
      </w:r>
      <w:r w:rsidR="00EF4A8F">
        <w:t xml:space="preserve"> (</w:t>
      </w:r>
      <w:r w:rsidR="00FD1A3A">
        <w:t>24</w:t>
      </w:r>
      <w:r w:rsidR="00EF4A8F">
        <w:t>%)</w:t>
      </w:r>
    </w:p>
    <w:p w14:paraId="128D38E5" w14:textId="77777777" w:rsidR="00571409" w:rsidRDefault="00571409" w:rsidP="009E4DC5">
      <w:pPr>
        <w:pStyle w:val="a6"/>
        <w:ind w:left="709" w:right="283"/>
        <w:jc w:val="left"/>
      </w:pPr>
    </w:p>
    <w:p w14:paraId="4ECC7278" w14:textId="77777777" w:rsidR="00C02CC0" w:rsidRDefault="00C02CC0" w:rsidP="009E4DC5">
      <w:pPr>
        <w:pStyle w:val="a6"/>
        <w:ind w:left="709" w:right="283"/>
      </w:pPr>
      <w:r>
        <w:rPr>
          <w:noProof/>
        </w:rPr>
        <w:drawing>
          <wp:inline distT="0" distB="0" distL="0" distR="0" wp14:anchorId="766F92A2" wp14:editId="0F45A18B">
            <wp:extent cx="4267200" cy="1685925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4505829" w14:textId="77777777" w:rsidR="00C02CC0" w:rsidRDefault="00C02CC0" w:rsidP="009E4DC5">
      <w:pPr>
        <w:pStyle w:val="a6"/>
        <w:ind w:left="709" w:right="283"/>
        <w:jc w:val="left"/>
      </w:pPr>
    </w:p>
    <w:p w14:paraId="69441208" w14:textId="77777777" w:rsidR="00E1401E" w:rsidRDefault="00E1401E" w:rsidP="009E4DC5">
      <w:pPr>
        <w:tabs>
          <w:tab w:val="left" w:pos="900"/>
        </w:tabs>
        <w:spacing w:after="0" w:line="240" w:lineRule="auto"/>
        <w:ind w:left="709" w:right="28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52EC51" w14:textId="31356A84" w:rsidR="004F0A9D" w:rsidRPr="00CE7742" w:rsidRDefault="00CE7742" w:rsidP="009E4DC5">
      <w:pPr>
        <w:tabs>
          <w:tab w:val="left" w:pos="900"/>
        </w:tabs>
        <w:spacing w:after="0" w:line="240" w:lineRule="auto"/>
        <w:ind w:left="709" w:right="28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742">
        <w:rPr>
          <w:rFonts w:ascii="Times New Roman" w:hAnsi="Times New Roman" w:cs="Times New Roman"/>
          <w:b/>
          <w:sz w:val="28"/>
          <w:szCs w:val="28"/>
        </w:rPr>
        <w:t>3.</w:t>
      </w:r>
      <w:r w:rsidR="004F0A9D" w:rsidRPr="00CE7742">
        <w:rPr>
          <w:rFonts w:ascii="Times New Roman" w:hAnsi="Times New Roman" w:cs="Times New Roman"/>
          <w:b/>
          <w:sz w:val="28"/>
          <w:szCs w:val="28"/>
        </w:rPr>
        <w:t>Анализ результатов образовательного процесса, основных</w:t>
      </w:r>
    </w:p>
    <w:p w14:paraId="2D40CDF2" w14:textId="77777777" w:rsidR="004F0A9D" w:rsidRPr="00CE7742" w:rsidRDefault="004F0A9D" w:rsidP="009E4DC5">
      <w:pPr>
        <w:spacing w:after="0" w:line="240" w:lineRule="auto"/>
        <w:ind w:left="709" w:right="28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742">
        <w:rPr>
          <w:rFonts w:ascii="Times New Roman" w:hAnsi="Times New Roman" w:cs="Times New Roman"/>
          <w:b/>
          <w:sz w:val="28"/>
          <w:szCs w:val="28"/>
        </w:rPr>
        <w:t>способов достижений, преимуществ и проблем детского сада</w:t>
      </w:r>
    </w:p>
    <w:p w14:paraId="2A2993AF" w14:textId="77777777" w:rsidR="00CE7742" w:rsidRPr="00CE7742" w:rsidRDefault="00CE7742" w:rsidP="009E4DC5">
      <w:pPr>
        <w:spacing w:after="0" w:line="240" w:lineRule="auto"/>
        <w:ind w:left="709" w:right="28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A0EFD7" w14:textId="77777777" w:rsidR="00E1401E" w:rsidRDefault="00E1401E" w:rsidP="009E4DC5">
      <w:pPr>
        <w:spacing w:after="0" w:line="240" w:lineRule="auto"/>
        <w:ind w:left="709" w:right="28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AFDE87" w14:textId="77777777" w:rsidR="00E1401E" w:rsidRDefault="00E1401E" w:rsidP="009E4DC5">
      <w:pPr>
        <w:spacing w:after="0" w:line="240" w:lineRule="auto"/>
        <w:ind w:left="709" w:right="28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4E2C6E34" w14:textId="77777777" w:rsidR="00E1401E" w:rsidRPr="00E1401E" w:rsidRDefault="00E1401E">
      <w:pPr>
        <w:widowControl w:val="0"/>
        <w:numPr>
          <w:ilvl w:val="1"/>
          <w:numId w:val="17"/>
        </w:numPr>
        <w:tabs>
          <w:tab w:val="left" w:pos="3244"/>
          <w:tab w:val="left" w:pos="3663"/>
        </w:tabs>
        <w:autoSpaceDE w:val="0"/>
        <w:autoSpaceDN w:val="0"/>
        <w:spacing w:before="69" w:after="0" w:line="240" w:lineRule="auto"/>
        <w:ind w:left="709" w:right="283" w:firstLine="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1401E">
        <w:rPr>
          <w:rFonts w:ascii="Times New Roman" w:eastAsia="Times New Roman" w:hAnsi="Times New Roman" w:cs="Times New Roman"/>
          <w:b/>
          <w:bCs/>
          <w:sz w:val="28"/>
          <w:szCs w:val="28"/>
        </w:rPr>
        <w:t>Состояние</w:t>
      </w:r>
      <w:r w:rsidRPr="00E1401E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E1401E">
        <w:rPr>
          <w:rFonts w:ascii="Times New Roman" w:eastAsia="Times New Roman" w:hAnsi="Times New Roman" w:cs="Times New Roman"/>
          <w:b/>
          <w:bCs/>
          <w:sz w:val="28"/>
          <w:szCs w:val="28"/>
        </w:rPr>
        <w:t>здоровья</w:t>
      </w:r>
      <w:r w:rsidRPr="00E1401E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E1401E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воспитанников</w:t>
      </w:r>
      <w:r w:rsidRPr="00E1401E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E1401E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E1401E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E1401E">
        <w:rPr>
          <w:rFonts w:ascii="Times New Roman" w:eastAsia="Times New Roman" w:hAnsi="Times New Roman" w:cs="Times New Roman"/>
          <w:b/>
          <w:bCs/>
          <w:sz w:val="28"/>
          <w:szCs w:val="28"/>
        </w:rPr>
        <w:t>меры по охране и укреплению здоровья</w:t>
      </w:r>
    </w:p>
    <w:p w14:paraId="198C9629" w14:textId="7374B311" w:rsidR="00E1401E" w:rsidRPr="00E1401E" w:rsidRDefault="00E1401E" w:rsidP="009E4DC5">
      <w:pPr>
        <w:widowControl w:val="0"/>
        <w:autoSpaceDE w:val="0"/>
        <w:autoSpaceDN w:val="0"/>
        <w:spacing w:before="321"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401E">
        <w:rPr>
          <w:rFonts w:ascii="Times New Roman" w:eastAsia="Times New Roman" w:hAnsi="Times New Roman" w:cs="Times New Roman"/>
          <w:sz w:val="28"/>
          <w:szCs w:val="28"/>
        </w:rPr>
        <w:t>Невозможно говорить о качестве образования, если не заботиться о здоровье воспитанников, не создавать медицинские условия для пребывания ребенка в детском саду. Одним из направлений деятельности ДОУ является создание условий для охраны и укрепления психофизического здоровья детей.</w:t>
      </w:r>
    </w:p>
    <w:p w14:paraId="4169717F" w14:textId="77777777" w:rsidR="00E1401E" w:rsidRPr="00E1401E" w:rsidRDefault="00E1401E" w:rsidP="009E4DC5">
      <w:pPr>
        <w:widowControl w:val="0"/>
        <w:autoSpaceDE w:val="0"/>
        <w:autoSpaceDN w:val="0"/>
        <w:spacing w:before="3" w:after="0" w:line="240" w:lineRule="auto"/>
        <w:ind w:left="709" w:right="283"/>
        <w:rPr>
          <w:rFonts w:ascii="Times New Roman" w:eastAsia="Times New Roman" w:hAnsi="Times New Roman" w:cs="Times New Roman"/>
          <w:sz w:val="28"/>
          <w:szCs w:val="28"/>
        </w:rPr>
      </w:pPr>
    </w:p>
    <w:p w14:paraId="03F2B8FC" w14:textId="77777777" w:rsidR="00E1401E" w:rsidRDefault="00E1401E" w:rsidP="009E4DC5">
      <w:pPr>
        <w:widowControl w:val="0"/>
        <w:autoSpaceDE w:val="0"/>
        <w:autoSpaceDN w:val="0"/>
        <w:spacing w:after="2" w:line="240" w:lineRule="auto"/>
        <w:ind w:left="709" w:right="283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107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53"/>
        <w:gridCol w:w="4428"/>
      </w:tblGrid>
      <w:tr w:rsidR="00E1401E" w:rsidRPr="00E1401E" w14:paraId="1EE8F889" w14:textId="77777777" w:rsidTr="0059129E">
        <w:tc>
          <w:tcPr>
            <w:tcW w:w="8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5DC204" w14:textId="77777777" w:rsidR="00E1401E" w:rsidRPr="00E1401E" w:rsidRDefault="00E1401E" w:rsidP="009E4DC5">
            <w:pPr>
              <w:spacing w:before="100" w:beforeAutospacing="1" w:after="100" w:afterAutospacing="1" w:line="240" w:lineRule="auto"/>
              <w:ind w:left="709" w:right="28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4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Анализ заболеваемости и</w:t>
            </w:r>
            <w:r w:rsidRPr="00E14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E14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посещаемости детей</w:t>
            </w:r>
          </w:p>
        </w:tc>
      </w:tr>
      <w:tr w:rsidR="00E1401E" w:rsidRPr="00E1401E" w14:paraId="71A4747A" w14:textId="77777777" w:rsidTr="0059129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935484" w14:textId="77777777" w:rsidR="00E1401E" w:rsidRPr="00E1401E" w:rsidRDefault="00E1401E" w:rsidP="009E4DC5">
            <w:pPr>
              <w:spacing w:before="100" w:beforeAutospacing="1" w:after="100" w:afterAutospacing="1" w:line="240" w:lineRule="auto"/>
              <w:ind w:left="709" w:right="283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E1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Параметры</w:t>
            </w:r>
            <w:proofErr w:type="spellEnd"/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1E475C" w14:textId="77777777" w:rsidR="00E1401E" w:rsidRPr="00E1401E" w:rsidRDefault="00E1401E" w:rsidP="009E4DC5">
            <w:pPr>
              <w:spacing w:before="100" w:beforeAutospacing="1" w:after="100" w:afterAutospacing="1" w:line="240" w:lineRule="auto"/>
              <w:ind w:left="709" w:right="283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E1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Отчетный</w:t>
            </w:r>
            <w:proofErr w:type="spellEnd"/>
            <w:r w:rsidRPr="00E1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период</w:t>
            </w:r>
            <w:proofErr w:type="spellEnd"/>
          </w:p>
        </w:tc>
      </w:tr>
      <w:tr w:rsidR="00E1401E" w:rsidRPr="00E1401E" w14:paraId="1B819B9D" w14:textId="77777777" w:rsidTr="0059129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156747" w14:textId="77777777" w:rsidR="00E1401E" w:rsidRPr="00E1401E" w:rsidRDefault="00E1401E" w:rsidP="009E4DC5">
            <w:pPr>
              <w:spacing w:before="100" w:beforeAutospacing="1" w:after="100" w:afterAutospacing="1" w:line="240" w:lineRule="auto"/>
              <w:ind w:left="709" w:righ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27EB7B" w14:textId="77777777" w:rsidR="00E1401E" w:rsidRPr="00E1401E" w:rsidRDefault="00E1401E" w:rsidP="009E4DC5">
            <w:pPr>
              <w:spacing w:before="100" w:beforeAutospacing="1" w:after="100" w:afterAutospacing="1" w:line="240" w:lineRule="auto"/>
              <w:ind w:left="709" w:right="283"/>
              <w:rPr>
                <w:rFonts w:ascii="Times New Roman" w:eastAsia="Times New Roman" w:hAnsi="Times New Roman" w:cs="Times New Roman"/>
                <w:lang w:val="en-US"/>
              </w:rPr>
            </w:pPr>
            <w:r w:rsidRPr="00E1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2023/24</w:t>
            </w:r>
          </w:p>
        </w:tc>
      </w:tr>
      <w:tr w:rsidR="00E1401E" w:rsidRPr="00E1401E" w14:paraId="79A260F9" w14:textId="77777777" w:rsidTr="005912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3B85EA" w14:textId="77777777" w:rsidR="00E1401E" w:rsidRPr="00E1401E" w:rsidRDefault="00E1401E" w:rsidP="009E4DC5">
            <w:pPr>
              <w:spacing w:before="100" w:beforeAutospacing="1" w:after="100" w:afterAutospacing="1" w:line="240" w:lineRule="auto"/>
              <w:ind w:left="709" w:right="283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E1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Среднегодовая</w:t>
            </w:r>
            <w:proofErr w:type="spellEnd"/>
            <w:r w:rsidRPr="00E1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численность</w:t>
            </w:r>
            <w:proofErr w:type="spellEnd"/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8D3E78" w14:textId="77777777" w:rsidR="00E1401E" w:rsidRPr="00E1401E" w:rsidRDefault="00E1401E" w:rsidP="009E4DC5">
            <w:pPr>
              <w:spacing w:before="100" w:beforeAutospacing="1" w:after="100" w:afterAutospacing="1" w:line="240" w:lineRule="auto"/>
              <w:ind w:left="709" w:right="283"/>
              <w:rPr>
                <w:rFonts w:ascii="Times New Roman" w:eastAsia="Times New Roman" w:hAnsi="Times New Roman" w:cs="Times New Roman"/>
              </w:rPr>
            </w:pPr>
            <w:r w:rsidRPr="00E1401E">
              <w:rPr>
                <w:rFonts w:ascii="Times New Roman" w:eastAsia="Times New Roman" w:hAnsi="Times New Roman" w:cs="Times New Roman"/>
              </w:rPr>
              <w:t>351</w:t>
            </w:r>
          </w:p>
        </w:tc>
      </w:tr>
      <w:tr w:rsidR="00E1401E" w:rsidRPr="00E1401E" w14:paraId="1253EBC7" w14:textId="77777777" w:rsidTr="005912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6F396D" w14:textId="77777777" w:rsidR="00E1401E" w:rsidRPr="00E1401E" w:rsidRDefault="00E1401E" w:rsidP="009E4DC5">
            <w:pPr>
              <w:spacing w:before="100" w:beforeAutospacing="1" w:after="100" w:afterAutospacing="1" w:line="240" w:lineRule="auto"/>
              <w:ind w:left="709" w:right="283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E1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Число</w:t>
            </w:r>
            <w:proofErr w:type="spellEnd"/>
            <w:r w:rsidRPr="00E1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пропусков</w:t>
            </w:r>
            <w:proofErr w:type="spellEnd"/>
            <w:r w:rsidRPr="00E1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E1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E1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болезни</w:t>
            </w:r>
            <w:proofErr w:type="spellEnd"/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FAE5EF" w14:textId="77777777" w:rsidR="00E1401E" w:rsidRPr="00E1401E" w:rsidRDefault="00E1401E" w:rsidP="009E4DC5">
            <w:pPr>
              <w:spacing w:before="100" w:beforeAutospacing="1" w:after="100" w:afterAutospacing="1" w:line="240" w:lineRule="auto"/>
              <w:ind w:left="709" w:right="283"/>
              <w:rPr>
                <w:rFonts w:ascii="Times New Roman" w:eastAsia="Times New Roman" w:hAnsi="Times New Roman" w:cs="Times New Roman"/>
              </w:rPr>
            </w:pPr>
            <w:r w:rsidRPr="00E1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17292</w:t>
            </w:r>
          </w:p>
        </w:tc>
      </w:tr>
      <w:tr w:rsidR="00E1401E" w:rsidRPr="00E1401E" w14:paraId="5C2F854C" w14:textId="77777777" w:rsidTr="005912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88DEC6" w14:textId="77777777" w:rsidR="00E1401E" w:rsidRPr="00E1401E" w:rsidRDefault="00E1401E" w:rsidP="009E4DC5">
            <w:pPr>
              <w:spacing w:before="100" w:beforeAutospacing="1" w:after="100" w:afterAutospacing="1" w:line="240" w:lineRule="auto"/>
              <w:ind w:left="709" w:right="283"/>
              <w:rPr>
                <w:rFonts w:ascii="Times New Roman" w:eastAsia="Times New Roman" w:hAnsi="Times New Roman" w:cs="Times New Roman"/>
              </w:rPr>
            </w:pPr>
            <w:r w:rsidRPr="00E1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 пропусков на</w:t>
            </w:r>
            <w:r w:rsidRPr="00E1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1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одного ребенка</w:t>
            </w:r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D73595" w14:textId="77777777" w:rsidR="00E1401E" w:rsidRPr="00E1401E" w:rsidRDefault="00E1401E" w:rsidP="009E4DC5">
            <w:pPr>
              <w:spacing w:before="100" w:beforeAutospacing="1" w:after="100" w:afterAutospacing="1" w:line="240" w:lineRule="auto"/>
              <w:ind w:left="709" w:right="283"/>
              <w:rPr>
                <w:rFonts w:ascii="Times New Roman" w:eastAsia="Times New Roman" w:hAnsi="Times New Roman" w:cs="Times New Roman"/>
              </w:rPr>
            </w:pPr>
            <w:r w:rsidRPr="00E1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</w:tr>
      <w:tr w:rsidR="00E1401E" w:rsidRPr="00E1401E" w14:paraId="0D4FECC3" w14:textId="77777777" w:rsidTr="005912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98B4E" w14:textId="77777777" w:rsidR="00E1401E" w:rsidRPr="00E1401E" w:rsidRDefault="00E1401E" w:rsidP="009E4DC5">
            <w:pPr>
              <w:spacing w:before="100" w:beforeAutospacing="1" w:after="100" w:afterAutospacing="1" w:line="240" w:lineRule="auto"/>
              <w:ind w:left="709" w:right="283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E1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Заболеваемость</w:t>
            </w:r>
            <w:proofErr w:type="spellEnd"/>
            <w:r w:rsidRPr="00E1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E1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E1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01E8E2" w14:textId="77777777" w:rsidR="00E1401E" w:rsidRPr="00E1401E" w:rsidRDefault="00E1401E" w:rsidP="009E4DC5">
            <w:pPr>
              <w:spacing w:before="100" w:beforeAutospacing="1" w:after="100" w:afterAutospacing="1" w:line="240" w:lineRule="auto"/>
              <w:ind w:left="709" w:right="283"/>
              <w:rPr>
                <w:rFonts w:ascii="Times New Roman" w:eastAsia="Times New Roman" w:hAnsi="Times New Roman" w:cs="Times New Roman"/>
              </w:rPr>
            </w:pPr>
            <w:r w:rsidRPr="00E1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6,7</w:t>
            </w:r>
          </w:p>
        </w:tc>
      </w:tr>
      <w:tr w:rsidR="00E1401E" w:rsidRPr="00E1401E" w14:paraId="0C044F67" w14:textId="77777777" w:rsidTr="005912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3AB354" w14:textId="77777777" w:rsidR="00E1401E" w:rsidRPr="00E1401E" w:rsidRDefault="00E1401E" w:rsidP="009E4DC5">
            <w:pPr>
              <w:spacing w:before="100" w:beforeAutospacing="1" w:after="100" w:afterAutospacing="1" w:line="240" w:lineRule="auto"/>
              <w:ind w:left="709" w:right="283"/>
              <w:rPr>
                <w:rFonts w:ascii="Times New Roman" w:eastAsia="Times New Roman" w:hAnsi="Times New Roman" w:cs="Times New Roman"/>
              </w:rPr>
            </w:pPr>
            <w:r w:rsidRPr="00E1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случаев на</w:t>
            </w:r>
            <w:r w:rsidRPr="00E1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1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одного ребенка</w:t>
            </w:r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FE8A16" w14:textId="77777777" w:rsidR="00E1401E" w:rsidRPr="00E1401E" w:rsidRDefault="00E1401E" w:rsidP="009E4DC5">
            <w:pPr>
              <w:spacing w:before="100" w:beforeAutospacing="1" w:after="100" w:afterAutospacing="1" w:line="240" w:lineRule="auto"/>
              <w:ind w:left="709" w:right="283"/>
              <w:rPr>
                <w:rFonts w:ascii="Times New Roman" w:eastAsia="Times New Roman" w:hAnsi="Times New Roman" w:cs="Times New Roman"/>
              </w:rPr>
            </w:pPr>
            <w:r w:rsidRPr="00E1401E">
              <w:rPr>
                <w:rFonts w:ascii="Times New Roman" w:eastAsia="Times New Roman" w:hAnsi="Times New Roman" w:cs="Times New Roman"/>
              </w:rPr>
              <w:t>4,5</w:t>
            </w:r>
          </w:p>
        </w:tc>
      </w:tr>
      <w:tr w:rsidR="00E1401E" w:rsidRPr="00E1401E" w14:paraId="680BAF3D" w14:textId="77777777" w:rsidTr="005912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66DAFE" w14:textId="77777777" w:rsidR="00E1401E" w:rsidRPr="00E1401E" w:rsidRDefault="00E1401E" w:rsidP="009E4DC5">
            <w:pPr>
              <w:spacing w:before="100" w:beforeAutospacing="1" w:after="100" w:afterAutospacing="1" w:line="240" w:lineRule="auto"/>
              <w:ind w:left="709" w:right="283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E1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E1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часто</w:t>
            </w:r>
            <w:proofErr w:type="spellEnd"/>
            <w:r w:rsidRPr="00E1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болеющих</w:t>
            </w:r>
            <w:proofErr w:type="spellEnd"/>
            <w:r w:rsidRPr="00E1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детей</w:t>
            </w:r>
            <w:proofErr w:type="spellEnd"/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EBFB12" w14:textId="77777777" w:rsidR="00E1401E" w:rsidRPr="00E1401E" w:rsidRDefault="00E1401E" w:rsidP="009E4DC5">
            <w:pPr>
              <w:spacing w:before="100" w:beforeAutospacing="1" w:after="100" w:afterAutospacing="1" w:line="240" w:lineRule="auto"/>
              <w:ind w:left="709" w:right="283"/>
              <w:rPr>
                <w:rFonts w:ascii="Times New Roman" w:eastAsia="Times New Roman" w:hAnsi="Times New Roman" w:cs="Times New Roman"/>
              </w:rPr>
            </w:pPr>
            <w:r w:rsidRPr="00E1401E">
              <w:rPr>
                <w:rFonts w:ascii="Times New Roman" w:eastAsia="Times New Roman" w:hAnsi="Times New Roman" w:cs="Times New Roman"/>
              </w:rPr>
              <w:t>101</w:t>
            </w:r>
          </w:p>
        </w:tc>
      </w:tr>
      <w:tr w:rsidR="00E1401E" w:rsidRPr="00E1401E" w14:paraId="6F73EBA5" w14:textId="77777777" w:rsidTr="005912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4E9EDD" w14:textId="77777777" w:rsidR="00E1401E" w:rsidRPr="00E1401E" w:rsidRDefault="00E1401E" w:rsidP="009E4DC5">
            <w:pPr>
              <w:spacing w:before="100" w:beforeAutospacing="1" w:after="100" w:afterAutospacing="1" w:line="240" w:lineRule="auto"/>
              <w:ind w:left="709" w:right="283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E1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E1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посещаемости</w:t>
            </w:r>
            <w:proofErr w:type="spellEnd"/>
            <w:r w:rsidRPr="00E1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E1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E1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3146C0" w14:textId="77777777" w:rsidR="00E1401E" w:rsidRPr="00E1401E" w:rsidRDefault="00E1401E" w:rsidP="009E4DC5">
            <w:pPr>
              <w:spacing w:before="100" w:beforeAutospacing="1" w:after="100" w:afterAutospacing="1" w:line="240" w:lineRule="auto"/>
              <w:ind w:left="709" w:right="283"/>
              <w:rPr>
                <w:rFonts w:ascii="Times New Roman" w:eastAsia="Times New Roman" w:hAnsi="Times New Roman" w:cs="Times New Roman"/>
              </w:rPr>
            </w:pPr>
            <w:r w:rsidRPr="00E1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83,4</w:t>
            </w:r>
          </w:p>
        </w:tc>
      </w:tr>
    </w:tbl>
    <w:p w14:paraId="0FF86E04" w14:textId="77777777" w:rsidR="00E1401E" w:rsidRDefault="00E1401E" w:rsidP="009E4DC5">
      <w:pPr>
        <w:widowControl w:val="0"/>
        <w:autoSpaceDE w:val="0"/>
        <w:autoSpaceDN w:val="0"/>
        <w:spacing w:after="2" w:line="240" w:lineRule="auto"/>
        <w:ind w:left="709" w:right="283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0295D31" w14:textId="0FEE446E" w:rsidR="00E1401E" w:rsidRPr="00E1401E" w:rsidRDefault="00E1401E" w:rsidP="009E4DC5">
      <w:pPr>
        <w:widowControl w:val="0"/>
        <w:autoSpaceDE w:val="0"/>
        <w:autoSpaceDN w:val="0"/>
        <w:spacing w:after="0" w:line="240" w:lineRule="auto"/>
        <w:ind w:left="709" w:right="283"/>
        <w:rPr>
          <w:rFonts w:ascii="Times New Roman" w:eastAsia="Times New Roman" w:hAnsi="Times New Roman" w:cs="Times New Roman"/>
          <w:sz w:val="28"/>
          <w:szCs w:val="28"/>
        </w:rPr>
      </w:pPr>
      <w:r w:rsidRPr="00E1401E">
        <w:rPr>
          <w:rFonts w:ascii="Times New Roman" w:eastAsia="Times New Roman" w:hAnsi="Times New Roman" w:cs="Times New Roman"/>
          <w:sz w:val="28"/>
          <w:szCs w:val="28"/>
        </w:rPr>
        <w:t>Перед</w:t>
      </w:r>
      <w:r w:rsidRPr="00E1401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1401E">
        <w:rPr>
          <w:rFonts w:ascii="Times New Roman" w:eastAsia="Times New Roman" w:hAnsi="Times New Roman" w:cs="Times New Roman"/>
          <w:sz w:val="28"/>
          <w:szCs w:val="28"/>
        </w:rPr>
        <w:t>коллективом</w:t>
      </w:r>
      <w:r w:rsidRPr="00E1401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1401E">
        <w:rPr>
          <w:rFonts w:ascii="Times New Roman" w:eastAsia="Times New Roman" w:hAnsi="Times New Roman" w:cs="Times New Roman"/>
          <w:sz w:val="28"/>
          <w:szCs w:val="28"/>
        </w:rPr>
        <w:t>детского</w:t>
      </w:r>
      <w:r w:rsidRPr="00E1401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1401E">
        <w:rPr>
          <w:rFonts w:ascii="Times New Roman" w:eastAsia="Times New Roman" w:hAnsi="Times New Roman" w:cs="Times New Roman"/>
          <w:sz w:val="28"/>
          <w:szCs w:val="28"/>
        </w:rPr>
        <w:t>сада</w:t>
      </w:r>
      <w:r w:rsidRPr="00E1401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1401E">
        <w:rPr>
          <w:rFonts w:ascii="Times New Roman" w:eastAsia="Times New Roman" w:hAnsi="Times New Roman" w:cs="Times New Roman"/>
          <w:sz w:val="28"/>
          <w:szCs w:val="28"/>
        </w:rPr>
        <w:t>поставлена задача – создание оптимальных условий, обеспечивающих охрану и</w:t>
      </w:r>
      <w:r w:rsidR="005912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401E">
        <w:rPr>
          <w:rFonts w:ascii="Times New Roman" w:eastAsia="Times New Roman" w:hAnsi="Times New Roman" w:cs="Times New Roman"/>
          <w:sz w:val="28"/>
          <w:szCs w:val="28"/>
        </w:rPr>
        <w:t>укрепление</w:t>
      </w:r>
      <w:r w:rsidRPr="00E1401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1401E">
        <w:rPr>
          <w:rFonts w:ascii="Times New Roman" w:eastAsia="Times New Roman" w:hAnsi="Times New Roman" w:cs="Times New Roman"/>
          <w:sz w:val="28"/>
          <w:szCs w:val="28"/>
        </w:rPr>
        <w:t>физического</w:t>
      </w:r>
      <w:r w:rsidRPr="00E1401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1401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1401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1401E">
        <w:rPr>
          <w:rFonts w:ascii="Times New Roman" w:eastAsia="Times New Roman" w:hAnsi="Times New Roman" w:cs="Times New Roman"/>
          <w:sz w:val="28"/>
          <w:szCs w:val="28"/>
        </w:rPr>
        <w:t>психического</w:t>
      </w:r>
      <w:r w:rsidRPr="00E1401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1401E">
        <w:rPr>
          <w:rFonts w:ascii="Times New Roman" w:eastAsia="Times New Roman" w:hAnsi="Times New Roman" w:cs="Times New Roman"/>
          <w:sz w:val="28"/>
          <w:szCs w:val="28"/>
        </w:rPr>
        <w:t>здоровья</w:t>
      </w:r>
      <w:r w:rsidRPr="00E1401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1401E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Pr="00E1401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1401E">
        <w:rPr>
          <w:rFonts w:ascii="Times New Roman" w:eastAsia="Times New Roman" w:hAnsi="Times New Roman" w:cs="Times New Roman"/>
          <w:sz w:val="28"/>
          <w:szCs w:val="28"/>
        </w:rPr>
        <w:t>сохранение</w:t>
      </w:r>
      <w:r w:rsidRPr="00E1401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1401E">
        <w:rPr>
          <w:rFonts w:ascii="Times New Roman" w:eastAsia="Times New Roman" w:hAnsi="Times New Roman" w:cs="Times New Roman"/>
          <w:sz w:val="28"/>
          <w:szCs w:val="28"/>
        </w:rPr>
        <w:t>и поддержание их индивидуальности, приобщение детей к ценностям</w:t>
      </w:r>
    </w:p>
    <w:p w14:paraId="3DE8E3CA" w14:textId="77777777" w:rsidR="00E1401E" w:rsidRPr="00E1401E" w:rsidRDefault="00E1401E" w:rsidP="009E4DC5">
      <w:pPr>
        <w:widowControl w:val="0"/>
        <w:autoSpaceDE w:val="0"/>
        <w:autoSpaceDN w:val="0"/>
        <w:spacing w:after="0" w:line="320" w:lineRule="exact"/>
        <w:ind w:left="709" w:right="283"/>
        <w:rPr>
          <w:rFonts w:ascii="Times New Roman" w:eastAsia="Times New Roman" w:hAnsi="Times New Roman" w:cs="Times New Roman"/>
          <w:sz w:val="28"/>
          <w:szCs w:val="28"/>
        </w:rPr>
      </w:pPr>
      <w:r w:rsidRPr="00E1401E">
        <w:rPr>
          <w:rFonts w:ascii="Times New Roman" w:eastAsia="Times New Roman" w:hAnsi="Times New Roman" w:cs="Times New Roman"/>
          <w:sz w:val="28"/>
          <w:szCs w:val="28"/>
        </w:rPr>
        <w:t>здорового</w:t>
      </w:r>
      <w:r w:rsidRPr="00E1401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1401E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Pr="00E1401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1401E">
        <w:rPr>
          <w:rFonts w:ascii="Times New Roman" w:eastAsia="Times New Roman" w:hAnsi="Times New Roman" w:cs="Times New Roman"/>
          <w:spacing w:val="-2"/>
          <w:sz w:val="28"/>
          <w:szCs w:val="28"/>
        </w:rPr>
        <w:t>жизни.</w:t>
      </w:r>
    </w:p>
    <w:p w14:paraId="2A777EB2" w14:textId="77777777" w:rsidR="00E1401E" w:rsidRPr="00E1401E" w:rsidRDefault="00E1401E">
      <w:pPr>
        <w:widowControl w:val="0"/>
        <w:numPr>
          <w:ilvl w:val="0"/>
          <w:numId w:val="14"/>
        </w:numPr>
        <w:autoSpaceDE w:val="0"/>
        <w:autoSpaceDN w:val="0"/>
        <w:spacing w:before="4" w:after="0" w:line="319" w:lineRule="exact"/>
        <w:ind w:left="709" w:right="283" w:firstLine="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1401E">
        <w:rPr>
          <w:rFonts w:ascii="Times New Roman" w:eastAsia="Times New Roman" w:hAnsi="Times New Roman" w:cs="Times New Roman"/>
          <w:b/>
          <w:bCs/>
          <w:sz w:val="28"/>
          <w:szCs w:val="28"/>
        </w:rPr>
        <w:t>Оздоровительная</w:t>
      </w:r>
      <w:r w:rsidRPr="00E1401E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E1401E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</w:t>
      </w:r>
      <w:r w:rsidRPr="00E1401E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E1401E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строится</w:t>
      </w:r>
      <w:r w:rsidRPr="00E1401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E1401E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Pr="00E1401E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E1401E">
        <w:rPr>
          <w:rFonts w:ascii="Times New Roman" w:eastAsia="Times New Roman" w:hAnsi="Times New Roman" w:cs="Times New Roman"/>
          <w:b/>
          <w:bCs/>
          <w:sz w:val="28"/>
          <w:szCs w:val="28"/>
        </w:rPr>
        <w:t>2-х</w:t>
      </w:r>
      <w:r w:rsidRPr="00E1401E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E1401E">
        <w:rPr>
          <w:rFonts w:ascii="Times New Roman" w:eastAsia="Times New Roman" w:hAnsi="Times New Roman" w:cs="Times New Roman"/>
          <w:b/>
          <w:bCs/>
          <w:sz w:val="28"/>
          <w:szCs w:val="28"/>
        </w:rPr>
        <w:t>блочной</w:t>
      </w:r>
      <w:r w:rsidRPr="00E1401E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E1401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системе:</w:t>
      </w:r>
    </w:p>
    <w:p w14:paraId="454442FD" w14:textId="77777777" w:rsidR="00E1401E" w:rsidRPr="00E1401E" w:rsidRDefault="00E1401E">
      <w:pPr>
        <w:widowControl w:val="0"/>
        <w:numPr>
          <w:ilvl w:val="0"/>
          <w:numId w:val="14"/>
        </w:numPr>
        <w:tabs>
          <w:tab w:val="left" w:pos="2540"/>
        </w:tabs>
        <w:autoSpaceDE w:val="0"/>
        <w:autoSpaceDN w:val="0"/>
        <w:spacing w:after="0" w:line="319" w:lineRule="exact"/>
        <w:ind w:left="709" w:right="283" w:firstLine="0"/>
        <w:rPr>
          <w:rFonts w:ascii="Times New Roman" w:eastAsia="Times New Roman" w:hAnsi="Times New Roman" w:cs="Times New Roman"/>
          <w:sz w:val="28"/>
        </w:rPr>
      </w:pPr>
      <w:r w:rsidRPr="00E1401E">
        <w:rPr>
          <w:rFonts w:ascii="Times New Roman" w:eastAsia="Times New Roman" w:hAnsi="Times New Roman" w:cs="Times New Roman"/>
          <w:sz w:val="28"/>
        </w:rPr>
        <w:t>блок</w:t>
      </w:r>
      <w:r w:rsidRPr="00E1401E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E1401E">
        <w:rPr>
          <w:rFonts w:ascii="Times New Roman" w:eastAsia="Times New Roman" w:hAnsi="Times New Roman" w:cs="Times New Roman"/>
          <w:sz w:val="28"/>
        </w:rPr>
        <w:t>–</w:t>
      </w:r>
      <w:r w:rsidRPr="00E1401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E1401E">
        <w:rPr>
          <w:rFonts w:ascii="Times New Roman" w:eastAsia="Times New Roman" w:hAnsi="Times New Roman" w:cs="Times New Roman"/>
          <w:sz w:val="28"/>
        </w:rPr>
        <w:t>лечебно-профилактический</w:t>
      </w:r>
      <w:r w:rsidRPr="00E1401E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E1401E">
        <w:rPr>
          <w:rFonts w:ascii="Times New Roman" w:eastAsia="Times New Roman" w:hAnsi="Times New Roman" w:cs="Times New Roman"/>
          <w:spacing w:val="-2"/>
          <w:sz w:val="28"/>
        </w:rPr>
        <w:t>блок;</w:t>
      </w:r>
    </w:p>
    <w:p w14:paraId="66CAB2F5" w14:textId="77777777" w:rsidR="00E1401E" w:rsidRPr="00E1401E" w:rsidRDefault="00E1401E">
      <w:pPr>
        <w:widowControl w:val="0"/>
        <w:numPr>
          <w:ilvl w:val="0"/>
          <w:numId w:val="14"/>
        </w:numPr>
        <w:tabs>
          <w:tab w:val="left" w:pos="2540"/>
        </w:tabs>
        <w:autoSpaceDE w:val="0"/>
        <w:autoSpaceDN w:val="0"/>
        <w:spacing w:before="47" w:after="0" w:line="240" w:lineRule="auto"/>
        <w:ind w:left="709" w:right="283" w:firstLine="0"/>
        <w:rPr>
          <w:rFonts w:ascii="Times New Roman" w:eastAsia="Times New Roman" w:hAnsi="Times New Roman" w:cs="Times New Roman"/>
          <w:sz w:val="28"/>
        </w:rPr>
      </w:pPr>
      <w:r w:rsidRPr="00E1401E">
        <w:rPr>
          <w:rFonts w:ascii="Times New Roman" w:eastAsia="Times New Roman" w:hAnsi="Times New Roman" w:cs="Times New Roman"/>
          <w:sz w:val="28"/>
        </w:rPr>
        <w:t>блок</w:t>
      </w:r>
      <w:r w:rsidRPr="00E1401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E1401E">
        <w:rPr>
          <w:rFonts w:ascii="Times New Roman" w:eastAsia="Times New Roman" w:hAnsi="Times New Roman" w:cs="Times New Roman"/>
          <w:sz w:val="28"/>
        </w:rPr>
        <w:t>-</w:t>
      </w:r>
      <w:r w:rsidRPr="00E1401E">
        <w:rPr>
          <w:rFonts w:ascii="Times New Roman" w:eastAsia="Times New Roman" w:hAnsi="Times New Roman" w:cs="Times New Roman"/>
          <w:spacing w:val="58"/>
          <w:sz w:val="28"/>
        </w:rPr>
        <w:t xml:space="preserve"> </w:t>
      </w:r>
      <w:r w:rsidRPr="00E1401E">
        <w:rPr>
          <w:rFonts w:ascii="Times New Roman" w:eastAsia="Times New Roman" w:hAnsi="Times New Roman" w:cs="Times New Roman"/>
          <w:sz w:val="28"/>
        </w:rPr>
        <w:t>Физкультурно-</w:t>
      </w:r>
      <w:r w:rsidRPr="00E1401E">
        <w:rPr>
          <w:rFonts w:ascii="Times New Roman" w:eastAsia="Times New Roman" w:hAnsi="Times New Roman" w:cs="Times New Roman"/>
          <w:spacing w:val="-2"/>
          <w:sz w:val="28"/>
        </w:rPr>
        <w:t>оздоровительный.</w:t>
      </w:r>
    </w:p>
    <w:p w14:paraId="0940530C" w14:textId="77777777" w:rsidR="00E1401E" w:rsidRPr="00E1401E" w:rsidRDefault="00E1401E" w:rsidP="009E4DC5">
      <w:pPr>
        <w:widowControl w:val="0"/>
        <w:autoSpaceDE w:val="0"/>
        <w:autoSpaceDN w:val="0"/>
        <w:spacing w:before="5" w:after="0" w:line="319" w:lineRule="exact"/>
        <w:ind w:left="709" w:right="283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1401E">
        <w:rPr>
          <w:rFonts w:ascii="Times New Roman" w:eastAsia="Times New Roman" w:hAnsi="Times New Roman" w:cs="Times New Roman"/>
          <w:b/>
          <w:bCs/>
          <w:sz w:val="28"/>
          <w:szCs w:val="28"/>
        </w:rPr>
        <w:t>Лечебно-профилактическая</w:t>
      </w:r>
      <w:r w:rsidRPr="00E1401E"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 w:rsidRPr="00E1401E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</w:t>
      </w:r>
      <w:r w:rsidRPr="00E1401E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 w:rsidRPr="00E1401E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направлена</w:t>
      </w:r>
      <w:r w:rsidRPr="00E1401E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 w:rsidRPr="00E1401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на:</w:t>
      </w:r>
    </w:p>
    <w:p w14:paraId="18D283B9" w14:textId="01DA1EDA" w:rsidR="0059129E" w:rsidRPr="0059129E" w:rsidRDefault="00E1401E">
      <w:pPr>
        <w:pStyle w:val="a3"/>
        <w:widowControl w:val="0"/>
        <w:numPr>
          <w:ilvl w:val="0"/>
          <w:numId w:val="18"/>
        </w:numPr>
        <w:tabs>
          <w:tab w:val="left" w:pos="1820"/>
        </w:tabs>
        <w:autoSpaceDE w:val="0"/>
        <w:autoSpaceDN w:val="0"/>
        <w:spacing w:before="64" w:after="0" w:line="240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59129E">
        <w:rPr>
          <w:rFonts w:ascii="Times New Roman" w:eastAsia="Times New Roman" w:hAnsi="Times New Roman" w:cs="Times New Roman"/>
          <w:sz w:val="28"/>
        </w:rPr>
        <w:t>организацию работы по назначению врача, (профилактика гриппа: закладывание в нос оксолиновой мази, полоскание горла, осуществление профилактических прививок);</w:t>
      </w:r>
      <w:r w:rsidR="0059129E" w:rsidRPr="0059129E">
        <w:rPr>
          <w:rFonts w:ascii="Times New Roman" w:eastAsia="Times New Roman" w:hAnsi="Times New Roman" w:cs="Times New Roman"/>
          <w:sz w:val="28"/>
        </w:rPr>
        <w:t xml:space="preserve"> повышение иммунитета (витаминизация 3-его</w:t>
      </w:r>
      <w:r w:rsidR="0059129E" w:rsidRPr="0059129E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59129E" w:rsidRPr="0059129E">
        <w:rPr>
          <w:rFonts w:ascii="Times New Roman" w:eastAsia="Times New Roman" w:hAnsi="Times New Roman" w:cs="Times New Roman"/>
          <w:sz w:val="28"/>
        </w:rPr>
        <w:t>блюда, точечный массаж, фототерапия, употребление в пищу фитонцидов);</w:t>
      </w:r>
    </w:p>
    <w:p w14:paraId="5F141CEF" w14:textId="77777777" w:rsidR="0059129E" w:rsidRPr="00E1401E" w:rsidRDefault="0059129E">
      <w:pPr>
        <w:widowControl w:val="0"/>
        <w:numPr>
          <w:ilvl w:val="0"/>
          <w:numId w:val="16"/>
        </w:numPr>
        <w:tabs>
          <w:tab w:val="left" w:pos="1819"/>
        </w:tabs>
        <w:autoSpaceDE w:val="0"/>
        <w:autoSpaceDN w:val="0"/>
        <w:spacing w:after="0" w:line="321" w:lineRule="exact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E1401E">
        <w:rPr>
          <w:rFonts w:ascii="Times New Roman" w:eastAsia="Times New Roman" w:hAnsi="Times New Roman" w:cs="Times New Roman"/>
          <w:sz w:val="28"/>
        </w:rPr>
        <w:t>оказание</w:t>
      </w:r>
      <w:r w:rsidRPr="00E1401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E1401E">
        <w:rPr>
          <w:rFonts w:ascii="Times New Roman" w:eastAsia="Times New Roman" w:hAnsi="Times New Roman" w:cs="Times New Roman"/>
          <w:sz w:val="28"/>
        </w:rPr>
        <w:t>первой</w:t>
      </w:r>
      <w:r w:rsidRPr="00E1401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E1401E">
        <w:rPr>
          <w:rFonts w:ascii="Times New Roman" w:eastAsia="Times New Roman" w:hAnsi="Times New Roman" w:cs="Times New Roman"/>
          <w:sz w:val="28"/>
        </w:rPr>
        <w:t>медицинской</w:t>
      </w:r>
      <w:r w:rsidRPr="00E1401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E1401E">
        <w:rPr>
          <w:rFonts w:ascii="Times New Roman" w:eastAsia="Times New Roman" w:hAnsi="Times New Roman" w:cs="Times New Roman"/>
          <w:sz w:val="28"/>
        </w:rPr>
        <w:t>помощи</w:t>
      </w:r>
      <w:r w:rsidRPr="00E1401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E1401E">
        <w:rPr>
          <w:rFonts w:ascii="Times New Roman" w:eastAsia="Times New Roman" w:hAnsi="Times New Roman" w:cs="Times New Roman"/>
          <w:sz w:val="28"/>
        </w:rPr>
        <w:t>в</w:t>
      </w:r>
      <w:r w:rsidRPr="00E1401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1401E">
        <w:rPr>
          <w:rFonts w:ascii="Times New Roman" w:eastAsia="Times New Roman" w:hAnsi="Times New Roman" w:cs="Times New Roman"/>
          <w:sz w:val="28"/>
        </w:rPr>
        <w:t>случае</w:t>
      </w:r>
      <w:r w:rsidRPr="00E1401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E1401E">
        <w:rPr>
          <w:rFonts w:ascii="Times New Roman" w:eastAsia="Times New Roman" w:hAnsi="Times New Roman" w:cs="Times New Roman"/>
          <w:spacing w:val="-2"/>
          <w:sz w:val="28"/>
        </w:rPr>
        <w:t>травматизма.</w:t>
      </w:r>
    </w:p>
    <w:p w14:paraId="21A6D6AA" w14:textId="77777777" w:rsidR="0059129E" w:rsidRPr="00E1401E" w:rsidRDefault="0059129E" w:rsidP="009E4DC5">
      <w:pPr>
        <w:widowControl w:val="0"/>
        <w:autoSpaceDE w:val="0"/>
        <w:autoSpaceDN w:val="0"/>
        <w:spacing w:before="10" w:after="0" w:line="319" w:lineRule="exact"/>
        <w:ind w:left="709" w:right="283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E1401E">
        <w:rPr>
          <w:rFonts w:ascii="Times New Roman" w:eastAsia="Times New Roman" w:hAnsi="Times New Roman" w:cs="Times New Roman"/>
          <w:b/>
          <w:bCs/>
          <w:sz w:val="28"/>
          <w:szCs w:val="28"/>
        </w:rPr>
        <w:t>Физкультурно</w:t>
      </w:r>
      <w:proofErr w:type="spellEnd"/>
      <w:r w:rsidRPr="00E1401E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E1401E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E1401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E1401E">
        <w:rPr>
          <w:rFonts w:ascii="Times New Roman" w:eastAsia="Times New Roman" w:hAnsi="Times New Roman" w:cs="Times New Roman"/>
          <w:b/>
          <w:bCs/>
          <w:sz w:val="28"/>
          <w:szCs w:val="28"/>
        </w:rPr>
        <w:t>оздоровительная</w:t>
      </w:r>
      <w:r w:rsidRPr="00E1401E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E1401E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</w:t>
      </w:r>
      <w:r w:rsidRPr="00E1401E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E1401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включает:</w:t>
      </w:r>
    </w:p>
    <w:p w14:paraId="1886096F" w14:textId="4273D8CD" w:rsidR="0059129E" w:rsidRPr="00E1401E" w:rsidRDefault="0059129E">
      <w:pPr>
        <w:widowControl w:val="0"/>
        <w:numPr>
          <w:ilvl w:val="0"/>
          <w:numId w:val="16"/>
        </w:numPr>
        <w:tabs>
          <w:tab w:val="left" w:pos="1820"/>
        </w:tabs>
        <w:autoSpaceDE w:val="0"/>
        <w:autoSpaceDN w:val="0"/>
        <w:spacing w:after="0" w:line="240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E1401E">
        <w:rPr>
          <w:rFonts w:ascii="Times New Roman" w:eastAsia="Times New Roman" w:hAnsi="Times New Roman" w:cs="Times New Roman"/>
          <w:sz w:val="28"/>
        </w:rPr>
        <w:t>закаливающие и укрепляющие организм процедуры (воздушные</w:t>
      </w:r>
      <w:r w:rsidRPr="00E1401E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E1401E">
        <w:rPr>
          <w:rFonts w:ascii="Times New Roman" w:eastAsia="Times New Roman" w:hAnsi="Times New Roman" w:cs="Times New Roman"/>
          <w:sz w:val="28"/>
        </w:rPr>
        <w:t>ванны</w:t>
      </w:r>
      <w:r>
        <w:rPr>
          <w:rFonts w:ascii="Times New Roman" w:eastAsia="Times New Roman" w:hAnsi="Times New Roman" w:cs="Times New Roman"/>
          <w:sz w:val="28"/>
        </w:rPr>
        <w:t xml:space="preserve"> (лето)</w:t>
      </w:r>
      <w:r w:rsidRPr="00E1401E">
        <w:rPr>
          <w:rFonts w:ascii="Times New Roman" w:eastAsia="Times New Roman" w:hAnsi="Times New Roman" w:cs="Times New Roman"/>
          <w:sz w:val="28"/>
        </w:rPr>
        <w:t>, физкультурные занятия на воздухе, точечный массаж</w:t>
      </w:r>
      <w:r>
        <w:rPr>
          <w:rFonts w:ascii="Times New Roman" w:eastAsia="Times New Roman" w:hAnsi="Times New Roman" w:cs="Times New Roman"/>
          <w:sz w:val="28"/>
        </w:rPr>
        <w:t xml:space="preserve"> (су джок)</w:t>
      </w:r>
      <w:r w:rsidRPr="00E1401E">
        <w:rPr>
          <w:rFonts w:ascii="Times New Roman" w:eastAsia="Times New Roman" w:hAnsi="Times New Roman" w:cs="Times New Roman"/>
          <w:sz w:val="28"/>
        </w:rPr>
        <w:t>, гимнастика для глаз, самомассаж);</w:t>
      </w:r>
    </w:p>
    <w:p w14:paraId="69249A59" w14:textId="77777777" w:rsidR="0059129E" w:rsidRPr="00E1401E" w:rsidRDefault="0059129E">
      <w:pPr>
        <w:widowControl w:val="0"/>
        <w:numPr>
          <w:ilvl w:val="0"/>
          <w:numId w:val="16"/>
        </w:numPr>
        <w:tabs>
          <w:tab w:val="left" w:pos="1820"/>
        </w:tabs>
        <w:autoSpaceDE w:val="0"/>
        <w:autoSpaceDN w:val="0"/>
        <w:spacing w:after="0" w:line="240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E1401E">
        <w:rPr>
          <w:rFonts w:ascii="Times New Roman" w:eastAsia="Times New Roman" w:hAnsi="Times New Roman" w:cs="Times New Roman"/>
          <w:sz w:val="28"/>
        </w:rPr>
        <w:t>коррекционно-развивающие</w:t>
      </w:r>
      <w:r w:rsidRPr="00E1401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E1401E">
        <w:rPr>
          <w:rFonts w:ascii="Times New Roman" w:eastAsia="Times New Roman" w:hAnsi="Times New Roman" w:cs="Times New Roman"/>
          <w:sz w:val="28"/>
        </w:rPr>
        <w:t>мероприятия</w:t>
      </w:r>
      <w:r w:rsidRPr="00E1401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E1401E">
        <w:rPr>
          <w:rFonts w:ascii="Times New Roman" w:eastAsia="Times New Roman" w:hAnsi="Times New Roman" w:cs="Times New Roman"/>
          <w:sz w:val="28"/>
        </w:rPr>
        <w:t>(корригирующая</w:t>
      </w:r>
      <w:r w:rsidRPr="00E1401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E1401E">
        <w:rPr>
          <w:rFonts w:ascii="Times New Roman" w:eastAsia="Times New Roman" w:hAnsi="Times New Roman" w:cs="Times New Roman"/>
          <w:sz w:val="28"/>
        </w:rPr>
        <w:t xml:space="preserve">гимнастика, </w:t>
      </w:r>
      <w:proofErr w:type="spellStart"/>
      <w:r w:rsidRPr="00E1401E">
        <w:rPr>
          <w:rFonts w:ascii="Times New Roman" w:eastAsia="Times New Roman" w:hAnsi="Times New Roman" w:cs="Times New Roman"/>
          <w:sz w:val="28"/>
        </w:rPr>
        <w:t>психогимнастика</w:t>
      </w:r>
      <w:proofErr w:type="spellEnd"/>
      <w:r w:rsidRPr="00E1401E">
        <w:rPr>
          <w:rFonts w:ascii="Times New Roman" w:eastAsia="Times New Roman" w:hAnsi="Times New Roman" w:cs="Times New Roman"/>
          <w:sz w:val="28"/>
        </w:rPr>
        <w:t>, релаксации, профилактика плоскостопия с использованием тренажеров, пальчиковая гимнастика, арттерапия);</w:t>
      </w:r>
    </w:p>
    <w:p w14:paraId="3C423CEC" w14:textId="499B2D6F" w:rsidR="0059129E" w:rsidRPr="00E1401E" w:rsidRDefault="0059129E">
      <w:pPr>
        <w:widowControl w:val="0"/>
        <w:numPr>
          <w:ilvl w:val="0"/>
          <w:numId w:val="16"/>
        </w:numPr>
        <w:tabs>
          <w:tab w:val="left" w:pos="1820"/>
        </w:tabs>
        <w:autoSpaceDE w:val="0"/>
        <w:autoSpaceDN w:val="0"/>
        <w:spacing w:after="0" w:line="240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E1401E">
        <w:rPr>
          <w:rFonts w:ascii="Times New Roman" w:eastAsia="Times New Roman" w:hAnsi="Times New Roman" w:cs="Times New Roman"/>
          <w:sz w:val="28"/>
        </w:rPr>
        <w:t>организацию двигательного режима (утренняя гимнастика, физкультурное занятие, подвижные и динамичные игры, ритмическая гимнастика, оздоровительный бег, спортивные праздники и развлечения;</w:t>
      </w:r>
    </w:p>
    <w:p w14:paraId="5427F57C" w14:textId="77777777" w:rsidR="0059129E" w:rsidRPr="00E1401E" w:rsidRDefault="0059129E">
      <w:pPr>
        <w:widowControl w:val="0"/>
        <w:numPr>
          <w:ilvl w:val="0"/>
          <w:numId w:val="16"/>
        </w:numPr>
        <w:tabs>
          <w:tab w:val="left" w:pos="1820"/>
        </w:tabs>
        <w:autoSpaceDE w:val="0"/>
        <w:autoSpaceDN w:val="0"/>
        <w:spacing w:after="0" w:line="240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E1401E">
        <w:rPr>
          <w:rFonts w:ascii="Times New Roman" w:eastAsia="Times New Roman" w:hAnsi="Times New Roman" w:cs="Times New Roman"/>
          <w:sz w:val="28"/>
        </w:rPr>
        <w:t>оснащение физкультурным оборудованием спортивной площадки, спортзала, физкультурных уголков в группах.</w:t>
      </w:r>
    </w:p>
    <w:p w14:paraId="46B3D327" w14:textId="77777777" w:rsidR="00E1401E" w:rsidRPr="00E1401E" w:rsidRDefault="00E1401E">
      <w:pPr>
        <w:widowControl w:val="0"/>
        <w:numPr>
          <w:ilvl w:val="0"/>
          <w:numId w:val="16"/>
        </w:numPr>
        <w:tabs>
          <w:tab w:val="left" w:pos="1820"/>
        </w:tabs>
        <w:autoSpaceDE w:val="0"/>
        <w:autoSpaceDN w:val="0"/>
        <w:spacing w:after="0" w:line="240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  <w:sectPr w:rsidR="00E1401E" w:rsidRPr="00E1401E" w:rsidSect="009E4DC5">
          <w:pgSz w:w="11910" w:h="16840"/>
          <w:pgMar w:top="760" w:right="711" w:bottom="1140" w:left="1276" w:header="0" w:footer="920" w:gutter="0"/>
          <w:cols w:space="720"/>
        </w:sectPr>
      </w:pPr>
    </w:p>
    <w:p w14:paraId="7EAC4839" w14:textId="77777777" w:rsidR="00E1401E" w:rsidRPr="00E1401E" w:rsidRDefault="00E1401E" w:rsidP="009E4DC5">
      <w:pPr>
        <w:widowControl w:val="0"/>
        <w:autoSpaceDE w:val="0"/>
        <w:autoSpaceDN w:val="0"/>
        <w:spacing w:before="320"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401E">
        <w:rPr>
          <w:rFonts w:ascii="Times New Roman" w:eastAsia="Times New Roman" w:hAnsi="Times New Roman" w:cs="Times New Roman"/>
          <w:sz w:val="28"/>
          <w:szCs w:val="28"/>
        </w:rPr>
        <w:t xml:space="preserve">Очень важна и охрана психического здоровья детей. С этой целью в работе с детьми мы использовали приёмы релаксации: минуты тишины, музыкальные паузы, элементы </w:t>
      </w:r>
      <w:proofErr w:type="spellStart"/>
      <w:r w:rsidRPr="00E1401E">
        <w:rPr>
          <w:rFonts w:ascii="Times New Roman" w:eastAsia="Times New Roman" w:hAnsi="Times New Roman" w:cs="Times New Roman"/>
          <w:sz w:val="28"/>
          <w:szCs w:val="28"/>
        </w:rPr>
        <w:t>психогимнастики</w:t>
      </w:r>
      <w:proofErr w:type="spellEnd"/>
      <w:r w:rsidRPr="00E1401E">
        <w:rPr>
          <w:rFonts w:ascii="Times New Roman" w:eastAsia="Times New Roman" w:hAnsi="Times New Roman" w:cs="Times New Roman"/>
          <w:sz w:val="28"/>
          <w:szCs w:val="28"/>
        </w:rPr>
        <w:t>. Во избежание перегрузок определен оптимальный объем учебной нагрузки, в течении недели рационально планируется учебное время и самостоятельная деятельность, продумывается оптимальное чередование видов деятельности. Одной из составляющих здоровьесберегающей системы является правильная организация питания. Питание в</w:t>
      </w:r>
      <w:r w:rsidRPr="00E140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1401E">
        <w:rPr>
          <w:rFonts w:ascii="Times New Roman" w:eastAsia="Times New Roman" w:hAnsi="Times New Roman" w:cs="Times New Roman"/>
          <w:sz w:val="28"/>
          <w:szCs w:val="28"/>
        </w:rPr>
        <w:t>ДОУ полноценное и разнообразное с учетом требований норм СанПиН. Кратность приема пищи соответствует времени пребывания ребенка в детском саду, вес и объемы блюд соответствуют существующим нормам.</w:t>
      </w:r>
    </w:p>
    <w:p w14:paraId="325BB65B" w14:textId="77777777" w:rsidR="00E1401E" w:rsidRPr="00E1401E" w:rsidRDefault="00E1401E" w:rsidP="009E4DC5">
      <w:pPr>
        <w:widowControl w:val="0"/>
        <w:autoSpaceDE w:val="0"/>
        <w:autoSpaceDN w:val="0"/>
        <w:spacing w:before="6" w:after="0" w:line="240" w:lineRule="auto"/>
        <w:ind w:left="709" w:right="283"/>
        <w:rPr>
          <w:rFonts w:ascii="Times New Roman" w:eastAsia="Times New Roman" w:hAnsi="Times New Roman" w:cs="Times New Roman"/>
          <w:sz w:val="28"/>
          <w:szCs w:val="28"/>
        </w:rPr>
      </w:pPr>
    </w:p>
    <w:p w14:paraId="036FA072" w14:textId="2F283B6E" w:rsidR="00E1401E" w:rsidRPr="00E1401E" w:rsidRDefault="0059129E" w:rsidP="009E4DC5">
      <w:pPr>
        <w:widowControl w:val="0"/>
        <w:autoSpaceDE w:val="0"/>
        <w:autoSpaceDN w:val="0"/>
        <w:spacing w:after="0" w:line="240" w:lineRule="auto"/>
        <w:ind w:left="709" w:right="283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</w:t>
      </w:r>
      <w:r w:rsidR="00E1401E" w:rsidRPr="00E1401E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Результатом</w:t>
      </w:r>
      <w:r w:rsidR="00E1401E" w:rsidRPr="00E1401E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="00E1401E" w:rsidRPr="00E1401E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проводимой</w:t>
      </w:r>
      <w:r w:rsidR="00E1401E" w:rsidRPr="00E1401E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="00E1401E" w:rsidRPr="00E1401E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  <w:r w:rsidR="00E1401E" w:rsidRPr="00E1401E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="00E1401E" w:rsidRPr="00E1401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является</w:t>
      </w:r>
    </w:p>
    <w:p w14:paraId="006C7E6B" w14:textId="77777777" w:rsidR="0059129E" w:rsidRPr="0059129E" w:rsidRDefault="0059129E" w:rsidP="009E4DC5">
      <w:pPr>
        <w:widowControl w:val="0"/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9129E">
        <w:rPr>
          <w:rFonts w:ascii="Times New Roman" w:eastAsia="Times New Roman" w:hAnsi="Times New Roman" w:cs="Times New Roman"/>
          <w:bCs/>
          <w:sz w:val="28"/>
          <w:szCs w:val="28"/>
        </w:rPr>
        <w:t>Вывод: положительными результатами работы детского сада по сохранению и укреплению здоровья детей можно считать:</w:t>
      </w:r>
    </w:p>
    <w:p w14:paraId="5D3A6DBD" w14:textId="77777777" w:rsidR="0059129E" w:rsidRPr="0059129E" w:rsidRDefault="0059129E" w:rsidP="009E4DC5">
      <w:pPr>
        <w:widowControl w:val="0"/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9129E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59129E">
        <w:rPr>
          <w:rFonts w:ascii="Times New Roman" w:eastAsia="Times New Roman" w:hAnsi="Times New Roman" w:cs="Times New Roman"/>
          <w:bCs/>
          <w:sz w:val="28"/>
          <w:szCs w:val="28"/>
        </w:rPr>
        <w:tab/>
        <w:t>отсутствие травм среди обучающихся;</w:t>
      </w:r>
    </w:p>
    <w:p w14:paraId="2590E592" w14:textId="77777777" w:rsidR="0059129E" w:rsidRPr="0059129E" w:rsidRDefault="0059129E" w:rsidP="009E4DC5">
      <w:pPr>
        <w:widowControl w:val="0"/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9129E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59129E">
        <w:rPr>
          <w:rFonts w:ascii="Times New Roman" w:eastAsia="Times New Roman" w:hAnsi="Times New Roman" w:cs="Times New Roman"/>
          <w:bCs/>
          <w:sz w:val="28"/>
          <w:szCs w:val="28"/>
        </w:rPr>
        <w:tab/>
        <w:t>увеличение числа детей с 1-й группой здоровья;</w:t>
      </w:r>
    </w:p>
    <w:p w14:paraId="42C3E549" w14:textId="77777777" w:rsidR="0059129E" w:rsidRPr="0059129E" w:rsidRDefault="0059129E" w:rsidP="009E4DC5">
      <w:pPr>
        <w:widowControl w:val="0"/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9129E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59129E">
        <w:rPr>
          <w:rFonts w:ascii="Times New Roman" w:eastAsia="Times New Roman" w:hAnsi="Times New Roman" w:cs="Times New Roman"/>
          <w:bCs/>
          <w:sz w:val="28"/>
          <w:szCs w:val="28"/>
        </w:rPr>
        <w:tab/>
        <w:t>уменьшение числа детей с 3-й группой здоровья;</w:t>
      </w:r>
    </w:p>
    <w:p w14:paraId="703FF3CA" w14:textId="77777777" w:rsidR="0059129E" w:rsidRPr="0059129E" w:rsidRDefault="0059129E" w:rsidP="009E4DC5">
      <w:pPr>
        <w:widowControl w:val="0"/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9129E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59129E">
        <w:rPr>
          <w:rFonts w:ascii="Times New Roman" w:eastAsia="Times New Roman" w:hAnsi="Times New Roman" w:cs="Times New Roman"/>
          <w:bCs/>
          <w:sz w:val="28"/>
          <w:szCs w:val="28"/>
        </w:rPr>
        <w:tab/>
        <w:t>посещаемость детского сада в среднем 80–85 процентов от общего числа детей;</w:t>
      </w:r>
    </w:p>
    <w:p w14:paraId="4C8EF472" w14:textId="60787727" w:rsidR="0059129E" w:rsidRPr="0059129E" w:rsidRDefault="0059129E" w:rsidP="009E4DC5">
      <w:pPr>
        <w:widowControl w:val="0"/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9129E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59129E">
        <w:rPr>
          <w:rFonts w:ascii="Times New Roman" w:eastAsia="Times New Roman" w:hAnsi="Times New Roman" w:cs="Times New Roman"/>
          <w:bCs/>
          <w:sz w:val="28"/>
          <w:szCs w:val="28"/>
        </w:rPr>
        <w:tab/>
        <w:t>намечающуюся тенденцию к снижению числа некоторых видов заболеваний благодаря систематической работе медицинского персонала, педагогов в детском саду</w:t>
      </w:r>
    </w:p>
    <w:p w14:paraId="48FFC9B6" w14:textId="701ABB43" w:rsidR="00E1401E" w:rsidRPr="00E1401E" w:rsidRDefault="00E1401E" w:rsidP="009E4DC5">
      <w:pPr>
        <w:widowControl w:val="0"/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401E">
        <w:rPr>
          <w:rFonts w:ascii="Times New Roman" w:eastAsia="Times New Roman" w:hAnsi="Times New Roman" w:cs="Times New Roman"/>
          <w:b/>
          <w:sz w:val="28"/>
          <w:szCs w:val="28"/>
        </w:rPr>
        <w:t>Проблемное поле:</w:t>
      </w:r>
      <w:r w:rsidRPr="00E1401E">
        <w:rPr>
          <w:rFonts w:ascii="Times New Roman" w:eastAsia="Times New Roman" w:hAnsi="Times New Roman" w:cs="Times New Roman"/>
          <w:b/>
          <w:spacing w:val="40"/>
          <w:sz w:val="28"/>
          <w:szCs w:val="28"/>
        </w:rPr>
        <w:t xml:space="preserve"> </w:t>
      </w:r>
      <w:r w:rsidRPr="00E1401E">
        <w:rPr>
          <w:rFonts w:ascii="Times New Roman" w:eastAsia="Times New Roman" w:hAnsi="Times New Roman" w:cs="Times New Roman"/>
          <w:sz w:val="28"/>
          <w:szCs w:val="28"/>
        </w:rPr>
        <w:t xml:space="preserve">Положительная динамика укрепления здоровья воспитанников существует, но она недостаточна, для того чтобы говорить об эффективной системе </w:t>
      </w:r>
      <w:proofErr w:type="spellStart"/>
      <w:r w:rsidRPr="00E1401E">
        <w:rPr>
          <w:rFonts w:ascii="Times New Roman" w:eastAsia="Times New Roman" w:hAnsi="Times New Roman" w:cs="Times New Roman"/>
          <w:sz w:val="28"/>
          <w:szCs w:val="28"/>
        </w:rPr>
        <w:t>здоровьесбережения</w:t>
      </w:r>
      <w:proofErr w:type="spellEnd"/>
      <w:r w:rsidRPr="00E1401E">
        <w:rPr>
          <w:rFonts w:ascii="Times New Roman" w:eastAsia="Times New Roman" w:hAnsi="Times New Roman" w:cs="Times New Roman"/>
          <w:sz w:val="28"/>
          <w:szCs w:val="28"/>
        </w:rPr>
        <w:t xml:space="preserve"> в ДОУ, позволяющей спрогнозировать и предупредить детскую заболеваемость.</w:t>
      </w:r>
    </w:p>
    <w:p w14:paraId="124A7E29" w14:textId="77777777" w:rsidR="005822AD" w:rsidRPr="00E1401E" w:rsidRDefault="005822AD" w:rsidP="009E4DC5">
      <w:pPr>
        <w:widowControl w:val="0"/>
        <w:autoSpaceDE w:val="0"/>
        <w:autoSpaceDN w:val="0"/>
        <w:spacing w:before="64"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401E">
        <w:rPr>
          <w:rFonts w:ascii="Times New Roman" w:eastAsia="Times New Roman" w:hAnsi="Times New Roman" w:cs="Times New Roman"/>
          <w:sz w:val="28"/>
          <w:szCs w:val="28"/>
        </w:rPr>
        <w:t>Физкультурно-оздоровительная работа</w:t>
      </w:r>
      <w:r w:rsidRPr="00E140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1401E">
        <w:rPr>
          <w:rFonts w:ascii="Times New Roman" w:eastAsia="Times New Roman" w:hAnsi="Times New Roman" w:cs="Times New Roman"/>
          <w:sz w:val="28"/>
          <w:szCs w:val="28"/>
        </w:rPr>
        <w:t>учреждения ведется в системе,</w:t>
      </w:r>
      <w:r w:rsidRPr="00E140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1401E">
        <w:rPr>
          <w:rFonts w:ascii="Times New Roman" w:eastAsia="Times New Roman" w:hAnsi="Times New Roman" w:cs="Times New Roman"/>
          <w:sz w:val="28"/>
          <w:szCs w:val="28"/>
        </w:rPr>
        <w:t>но требуется</w:t>
      </w:r>
      <w:r w:rsidRPr="00E1401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1401E">
        <w:rPr>
          <w:rFonts w:ascii="Times New Roman" w:eastAsia="Times New Roman" w:hAnsi="Times New Roman" w:cs="Times New Roman"/>
          <w:sz w:val="28"/>
          <w:szCs w:val="28"/>
        </w:rPr>
        <w:t>продолжение работы:</w:t>
      </w:r>
    </w:p>
    <w:p w14:paraId="4ED6AD21" w14:textId="77777777" w:rsidR="005822AD" w:rsidRPr="00E1401E" w:rsidRDefault="005822AD">
      <w:pPr>
        <w:widowControl w:val="0"/>
        <w:numPr>
          <w:ilvl w:val="0"/>
          <w:numId w:val="15"/>
        </w:numPr>
        <w:tabs>
          <w:tab w:val="left" w:pos="1837"/>
        </w:tabs>
        <w:autoSpaceDE w:val="0"/>
        <w:autoSpaceDN w:val="0"/>
        <w:spacing w:after="0" w:line="242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E1401E">
        <w:rPr>
          <w:rFonts w:ascii="Times New Roman" w:eastAsia="Times New Roman" w:hAnsi="Times New Roman" w:cs="Times New Roman"/>
          <w:sz w:val="28"/>
        </w:rPr>
        <w:t>по развитию здоровьесберегающих технологий в деятельности образовательного учреждения.</w:t>
      </w:r>
    </w:p>
    <w:p w14:paraId="1CBCBAB5" w14:textId="77777777" w:rsidR="005822AD" w:rsidRPr="00E1401E" w:rsidRDefault="005822AD">
      <w:pPr>
        <w:widowControl w:val="0"/>
        <w:numPr>
          <w:ilvl w:val="0"/>
          <w:numId w:val="15"/>
        </w:numPr>
        <w:tabs>
          <w:tab w:val="left" w:pos="1712"/>
        </w:tabs>
        <w:autoSpaceDE w:val="0"/>
        <w:autoSpaceDN w:val="0"/>
        <w:spacing w:after="0" w:line="240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E1401E">
        <w:rPr>
          <w:rFonts w:ascii="Times New Roman" w:eastAsia="Times New Roman" w:hAnsi="Times New Roman" w:cs="Times New Roman"/>
          <w:sz w:val="28"/>
        </w:rPr>
        <w:t>по взаимодействию с социумом в вопросах поддержания и укрепления здоровья всех участников образовательного процесса.</w:t>
      </w:r>
    </w:p>
    <w:p w14:paraId="1BDD9DF4" w14:textId="77777777" w:rsidR="00E1401E" w:rsidRDefault="00E1401E" w:rsidP="009E4DC5">
      <w:pPr>
        <w:widowControl w:val="0"/>
        <w:autoSpaceDE w:val="0"/>
        <w:autoSpaceDN w:val="0"/>
        <w:spacing w:after="0" w:line="240" w:lineRule="auto"/>
        <w:ind w:left="709" w:right="283"/>
        <w:rPr>
          <w:rFonts w:ascii="Times New Roman" w:eastAsia="Times New Roman" w:hAnsi="Times New Roman" w:cs="Times New Roman"/>
        </w:rPr>
      </w:pPr>
    </w:p>
    <w:p w14:paraId="2BA379DD" w14:textId="77777777" w:rsidR="005822AD" w:rsidRPr="005822AD" w:rsidRDefault="005822AD">
      <w:pPr>
        <w:widowControl w:val="0"/>
        <w:numPr>
          <w:ilvl w:val="1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709" w:right="283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_TOC_250004"/>
      <w:r w:rsidRPr="005822A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Организация</w:t>
      </w:r>
      <w:r w:rsidRPr="005822AD">
        <w:rPr>
          <w:rFonts w:ascii="Times New Roman" w:eastAsia="Times New Roman" w:hAnsi="Times New Roman" w:cs="Times New Roman"/>
          <w:b/>
          <w:bCs/>
          <w:spacing w:val="9"/>
          <w:sz w:val="28"/>
          <w:szCs w:val="28"/>
        </w:rPr>
        <w:t xml:space="preserve"> </w:t>
      </w:r>
      <w:r w:rsidRPr="005822A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образовательного</w:t>
      </w:r>
      <w:r w:rsidRPr="005822AD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 xml:space="preserve"> </w:t>
      </w:r>
      <w:bookmarkEnd w:id="2"/>
      <w:r w:rsidRPr="005822A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процесса</w:t>
      </w:r>
    </w:p>
    <w:p w14:paraId="3986CF01" w14:textId="77777777" w:rsidR="005822AD" w:rsidRPr="005822AD" w:rsidRDefault="005822AD" w:rsidP="009E4DC5">
      <w:pPr>
        <w:widowControl w:val="0"/>
        <w:autoSpaceDE w:val="0"/>
        <w:autoSpaceDN w:val="0"/>
        <w:spacing w:before="317"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22AD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дошкольное образовательное учреждение реализует в своей работе следующие образовательные программы:</w:t>
      </w:r>
    </w:p>
    <w:p w14:paraId="03C02A4A" w14:textId="1DAEFE37" w:rsidR="005822AD" w:rsidRPr="005822AD" w:rsidRDefault="005822AD">
      <w:pPr>
        <w:widowControl w:val="0"/>
        <w:numPr>
          <w:ilvl w:val="0"/>
          <w:numId w:val="19"/>
        </w:numPr>
        <w:tabs>
          <w:tab w:val="left" w:pos="1853"/>
        </w:tabs>
        <w:autoSpaceDE w:val="0"/>
        <w:autoSpaceDN w:val="0"/>
        <w:spacing w:after="0" w:line="242" w:lineRule="auto"/>
        <w:ind w:left="709" w:right="283" w:firstLine="0"/>
        <w:jc w:val="both"/>
        <w:rPr>
          <w:rFonts w:ascii="Times New Roman" w:eastAsia="Times New Roman" w:hAnsi="Times New Roman" w:cs="Times New Roman"/>
          <w:sz w:val="24"/>
        </w:rPr>
      </w:pPr>
      <w:r w:rsidRPr="005822AD">
        <w:rPr>
          <w:rFonts w:ascii="Times New Roman" w:eastAsia="Times New Roman" w:hAnsi="Times New Roman" w:cs="Times New Roman"/>
          <w:sz w:val="28"/>
        </w:rPr>
        <w:t xml:space="preserve">Основная образовательная программа дошкольного </w:t>
      </w:r>
      <w:proofErr w:type="gramStart"/>
      <w:r w:rsidRPr="005822AD">
        <w:rPr>
          <w:rFonts w:ascii="Times New Roman" w:eastAsia="Times New Roman" w:hAnsi="Times New Roman" w:cs="Times New Roman"/>
          <w:sz w:val="28"/>
        </w:rPr>
        <w:t xml:space="preserve">образования </w:t>
      </w:r>
      <w:r>
        <w:rPr>
          <w:rFonts w:ascii="Times New Roman" w:eastAsia="Times New Roman" w:hAnsi="Times New Roman" w:cs="Times New Roman"/>
          <w:sz w:val="28"/>
        </w:rPr>
        <w:t xml:space="preserve"> МБДОУ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детский сад №1 «Золотая рыбка» </w:t>
      </w:r>
      <w:proofErr w:type="spellStart"/>
      <w:r>
        <w:rPr>
          <w:rFonts w:ascii="Times New Roman" w:eastAsia="Times New Roman" w:hAnsi="Times New Roman" w:cs="Times New Roman"/>
          <w:sz w:val="28"/>
        </w:rPr>
        <w:t>д.Куюки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ПМР РТ.</w:t>
      </w:r>
    </w:p>
    <w:p w14:paraId="7C578FD8" w14:textId="32DBDC0D" w:rsidR="00D15A7B" w:rsidRDefault="005822AD" w:rsidP="009E4DC5">
      <w:pPr>
        <w:widowControl w:val="0"/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22AD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Pr="005822A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822AD">
        <w:rPr>
          <w:rFonts w:ascii="Times New Roman" w:eastAsia="Times New Roman" w:hAnsi="Times New Roman" w:cs="Times New Roman"/>
          <w:sz w:val="28"/>
          <w:szCs w:val="28"/>
        </w:rPr>
        <w:t xml:space="preserve">программы является – </w:t>
      </w:r>
      <w:r w:rsidR="00D15A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5A7B" w:rsidRPr="00D15A7B">
        <w:rPr>
          <w:rFonts w:ascii="Times New Roman" w:eastAsia="Times New Roman" w:hAnsi="Times New Roman" w:cs="Times New Roman"/>
          <w:sz w:val="28"/>
          <w:szCs w:val="28"/>
        </w:rPr>
        <w:t>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 на основе духовно-нравственных ценностей российского народа, исторических и национально-культурных традиций.</w:t>
      </w:r>
    </w:p>
    <w:p w14:paraId="640C94C7" w14:textId="77777777" w:rsidR="00D15A7B" w:rsidRDefault="005822AD" w:rsidP="009E4DC5">
      <w:pPr>
        <w:widowControl w:val="0"/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22AD">
        <w:rPr>
          <w:rFonts w:ascii="Times New Roman" w:eastAsia="Times New Roman" w:hAnsi="Times New Roman" w:cs="Times New Roman"/>
          <w:sz w:val="28"/>
          <w:szCs w:val="28"/>
        </w:rPr>
        <w:t>Результативность воспитательно - образовательного процесса определена педагогической диагностикой.</w:t>
      </w:r>
    </w:p>
    <w:p w14:paraId="62E8FF28" w14:textId="3C46784A" w:rsidR="00D15A7B" w:rsidRPr="00D15A7B" w:rsidRDefault="00D15A7B" w:rsidP="009E4DC5">
      <w:pPr>
        <w:widowControl w:val="0"/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3"/>
        <w:tblW w:w="0" w:type="auto"/>
        <w:tblInd w:w="985" w:type="dxa"/>
        <w:tblLook w:val="04A0" w:firstRow="1" w:lastRow="0" w:firstColumn="1" w:lastColumn="0" w:noHBand="0" w:noVBand="1"/>
      </w:tblPr>
      <w:tblGrid>
        <w:gridCol w:w="2252"/>
        <w:gridCol w:w="1187"/>
        <w:gridCol w:w="1245"/>
        <w:gridCol w:w="1187"/>
        <w:gridCol w:w="1245"/>
        <w:gridCol w:w="1185"/>
        <w:gridCol w:w="1245"/>
      </w:tblGrid>
      <w:tr w:rsidR="00D15A7B" w:rsidRPr="00D15A7B" w14:paraId="6B2F9281" w14:textId="77777777" w:rsidTr="00D15A7B">
        <w:tc>
          <w:tcPr>
            <w:tcW w:w="3400" w:type="dxa"/>
            <w:vMerge w:val="restart"/>
          </w:tcPr>
          <w:p w14:paraId="1F918E1B" w14:textId="77777777" w:rsidR="00D15A7B" w:rsidRPr="00D15A7B" w:rsidRDefault="00D15A7B" w:rsidP="009E4DC5">
            <w:pPr>
              <w:spacing w:before="100" w:beforeAutospacing="1" w:after="100" w:afterAutospacing="1"/>
              <w:ind w:left="709" w:right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области</w:t>
            </w:r>
            <w:proofErr w:type="spellEnd"/>
          </w:p>
        </w:tc>
        <w:tc>
          <w:tcPr>
            <w:tcW w:w="1779" w:type="dxa"/>
            <w:gridSpan w:val="2"/>
          </w:tcPr>
          <w:p w14:paraId="2E055CDA" w14:textId="77777777" w:rsidR="00D15A7B" w:rsidRPr="00D15A7B" w:rsidRDefault="00D15A7B" w:rsidP="009E4DC5">
            <w:pPr>
              <w:spacing w:before="100" w:beforeAutospacing="1" w:after="100" w:afterAutospacing="1"/>
              <w:ind w:left="709" w:right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высокий</w:t>
            </w:r>
            <w:proofErr w:type="spellEnd"/>
          </w:p>
        </w:tc>
        <w:tc>
          <w:tcPr>
            <w:tcW w:w="1779" w:type="dxa"/>
            <w:gridSpan w:val="2"/>
          </w:tcPr>
          <w:p w14:paraId="1EC7F622" w14:textId="77777777" w:rsidR="00D15A7B" w:rsidRPr="00D15A7B" w:rsidRDefault="00D15A7B" w:rsidP="009E4DC5">
            <w:pPr>
              <w:spacing w:before="100" w:beforeAutospacing="1" w:after="100" w:afterAutospacing="1"/>
              <w:ind w:left="709" w:right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средний</w:t>
            </w:r>
            <w:proofErr w:type="spellEnd"/>
          </w:p>
        </w:tc>
        <w:tc>
          <w:tcPr>
            <w:tcW w:w="1779" w:type="dxa"/>
            <w:gridSpan w:val="2"/>
          </w:tcPr>
          <w:p w14:paraId="783A2F25" w14:textId="77777777" w:rsidR="00D15A7B" w:rsidRPr="00D15A7B" w:rsidRDefault="00D15A7B" w:rsidP="009E4DC5">
            <w:pPr>
              <w:spacing w:before="100" w:beforeAutospacing="1" w:after="100" w:afterAutospacing="1"/>
              <w:ind w:left="709" w:right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низкий</w:t>
            </w:r>
            <w:proofErr w:type="spellEnd"/>
          </w:p>
        </w:tc>
      </w:tr>
      <w:tr w:rsidR="00D15A7B" w:rsidRPr="00D15A7B" w14:paraId="05DD2B3C" w14:textId="77777777" w:rsidTr="00D15A7B">
        <w:tc>
          <w:tcPr>
            <w:tcW w:w="3400" w:type="dxa"/>
            <w:vMerge/>
          </w:tcPr>
          <w:p w14:paraId="1B1446A4" w14:textId="77777777" w:rsidR="00D15A7B" w:rsidRPr="00D15A7B" w:rsidRDefault="00D15A7B" w:rsidP="009E4DC5">
            <w:pPr>
              <w:spacing w:before="100" w:beforeAutospacing="1" w:after="100" w:afterAutospacing="1"/>
              <w:ind w:left="709" w:right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89" w:type="dxa"/>
          </w:tcPr>
          <w:p w14:paraId="73E6CB14" w14:textId="77777777" w:rsidR="00D15A7B" w:rsidRPr="00D15A7B" w:rsidRDefault="00D15A7B" w:rsidP="009E4DC5">
            <w:pPr>
              <w:spacing w:before="100" w:beforeAutospacing="1" w:after="100" w:afterAutospacing="1"/>
              <w:ind w:left="709" w:right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кол</w:t>
            </w:r>
            <w:proofErr w:type="spellEnd"/>
          </w:p>
        </w:tc>
        <w:tc>
          <w:tcPr>
            <w:tcW w:w="890" w:type="dxa"/>
          </w:tcPr>
          <w:p w14:paraId="7809C5BC" w14:textId="77777777" w:rsidR="00D15A7B" w:rsidRPr="00D15A7B" w:rsidRDefault="00D15A7B" w:rsidP="009E4DC5">
            <w:pPr>
              <w:spacing w:before="100" w:beforeAutospacing="1" w:after="100" w:afterAutospacing="1"/>
              <w:ind w:left="709" w:right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889" w:type="dxa"/>
          </w:tcPr>
          <w:p w14:paraId="29F3A6B9" w14:textId="77777777" w:rsidR="00D15A7B" w:rsidRPr="00D15A7B" w:rsidRDefault="00D15A7B" w:rsidP="009E4DC5">
            <w:pPr>
              <w:spacing w:before="100" w:beforeAutospacing="1" w:after="100" w:afterAutospacing="1"/>
              <w:ind w:left="709" w:right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кол</w:t>
            </w:r>
            <w:proofErr w:type="spellEnd"/>
          </w:p>
        </w:tc>
        <w:tc>
          <w:tcPr>
            <w:tcW w:w="890" w:type="dxa"/>
          </w:tcPr>
          <w:p w14:paraId="034FD091" w14:textId="77777777" w:rsidR="00D15A7B" w:rsidRPr="00D15A7B" w:rsidRDefault="00D15A7B" w:rsidP="009E4DC5">
            <w:pPr>
              <w:spacing w:before="100" w:beforeAutospacing="1" w:after="100" w:afterAutospacing="1"/>
              <w:ind w:left="709" w:right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889" w:type="dxa"/>
          </w:tcPr>
          <w:p w14:paraId="2800F77C" w14:textId="77777777" w:rsidR="00D15A7B" w:rsidRPr="00D15A7B" w:rsidRDefault="00D15A7B" w:rsidP="009E4DC5">
            <w:pPr>
              <w:spacing w:before="100" w:beforeAutospacing="1" w:after="100" w:afterAutospacing="1"/>
              <w:ind w:left="709" w:right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кол</w:t>
            </w:r>
            <w:proofErr w:type="spellEnd"/>
          </w:p>
        </w:tc>
        <w:tc>
          <w:tcPr>
            <w:tcW w:w="890" w:type="dxa"/>
          </w:tcPr>
          <w:p w14:paraId="48231B5A" w14:textId="77777777" w:rsidR="00D15A7B" w:rsidRPr="00D15A7B" w:rsidRDefault="00D15A7B" w:rsidP="009E4DC5">
            <w:pPr>
              <w:spacing w:before="100" w:beforeAutospacing="1" w:after="100" w:afterAutospacing="1"/>
              <w:ind w:left="709" w:right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D15A7B" w:rsidRPr="00D15A7B" w14:paraId="15031018" w14:textId="77777777" w:rsidTr="00D15A7B">
        <w:tc>
          <w:tcPr>
            <w:tcW w:w="3400" w:type="dxa"/>
          </w:tcPr>
          <w:p w14:paraId="10D0409E" w14:textId="77777777" w:rsidR="00D15A7B" w:rsidRPr="00D15A7B" w:rsidRDefault="00D15A7B" w:rsidP="009E4DC5">
            <w:pPr>
              <w:spacing w:before="100" w:beforeAutospacing="1" w:after="100" w:afterAutospacing="1"/>
              <w:ind w:left="709" w:right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Социально-коммуникативное</w:t>
            </w:r>
            <w:proofErr w:type="spellEnd"/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развитие</w:t>
            </w:r>
            <w:proofErr w:type="spellEnd"/>
          </w:p>
        </w:tc>
        <w:tc>
          <w:tcPr>
            <w:tcW w:w="889" w:type="dxa"/>
          </w:tcPr>
          <w:p w14:paraId="204B9A22" w14:textId="1CE58E85" w:rsidR="00D15A7B" w:rsidRPr="009E4DC5" w:rsidRDefault="009E4DC5" w:rsidP="009E4DC5">
            <w:pPr>
              <w:spacing w:before="100" w:beforeAutospacing="1" w:after="100" w:afterAutospacing="1"/>
              <w:ind w:left="709" w:right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890" w:type="dxa"/>
          </w:tcPr>
          <w:p w14:paraId="0F64CEB1" w14:textId="77777777" w:rsidR="00D15A7B" w:rsidRPr="00D15A7B" w:rsidRDefault="00D15A7B" w:rsidP="009E4DC5">
            <w:pPr>
              <w:spacing w:before="100" w:beforeAutospacing="1" w:after="100" w:afterAutospacing="1"/>
              <w:ind w:left="709" w:right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49%</w:t>
            </w:r>
          </w:p>
        </w:tc>
        <w:tc>
          <w:tcPr>
            <w:tcW w:w="889" w:type="dxa"/>
          </w:tcPr>
          <w:p w14:paraId="295A0297" w14:textId="77777777" w:rsidR="00D15A7B" w:rsidRPr="00D15A7B" w:rsidRDefault="00D15A7B" w:rsidP="009E4DC5">
            <w:pPr>
              <w:spacing w:before="100" w:beforeAutospacing="1" w:after="100" w:afterAutospacing="1"/>
              <w:ind w:left="709" w:right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142</w:t>
            </w:r>
          </w:p>
        </w:tc>
        <w:tc>
          <w:tcPr>
            <w:tcW w:w="890" w:type="dxa"/>
          </w:tcPr>
          <w:p w14:paraId="7D222DB9" w14:textId="77777777" w:rsidR="00D15A7B" w:rsidRPr="00D15A7B" w:rsidRDefault="00D15A7B" w:rsidP="009E4DC5">
            <w:pPr>
              <w:spacing w:before="100" w:beforeAutospacing="1" w:after="100" w:afterAutospacing="1"/>
              <w:ind w:left="709" w:right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41%</w:t>
            </w:r>
          </w:p>
        </w:tc>
        <w:tc>
          <w:tcPr>
            <w:tcW w:w="889" w:type="dxa"/>
          </w:tcPr>
          <w:p w14:paraId="23410E5E" w14:textId="77777777" w:rsidR="00D15A7B" w:rsidRPr="00D15A7B" w:rsidRDefault="00D15A7B" w:rsidP="009E4DC5">
            <w:pPr>
              <w:spacing w:before="100" w:beforeAutospacing="1" w:after="100" w:afterAutospacing="1"/>
              <w:ind w:left="709" w:right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890" w:type="dxa"/>
          </w:tcPr>
          <w:p w14:paraId="11D0DEE1" w14:textId="77777777" w:rsidR="00D15A7B" w:rsidRPr="00D15A7B" w:rsidRDefault="00D15A7B" w:rsidP="009E4DC5">
            <w:pPr>
              <w:spacing w:before="100" w:beforeAutospacing="1" w:after="100" w:afterAutospacing="1"/>
              <w:ind w:left="709" w:right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10%</w:t>
            </w:r>
          </w:p>
        </w:tc>
      </w:tr>
      <w:tr w:rsidR="00D15A7B" w:rsidRPr="00D15A7B" w14:paraId="733248C9" w14:textId="77777777" w:rsidTr="00D15A7B">
        <w:tc>
          <w:tcPr>
            <w:tcW w:w="3400" w:type="dxa"/>
          </w:tcPr>
          <w:p w14:paraId="318D1E98" w14:textId="77777777" w:rsidR="00D15A7B" w:rsidRPr="00D15A7B" w:rsidRDefault="00D15A7B" w:rsidP="009E4DC5">
            <w:pPr>
              <w:spacing w:before="100" w:beforeAutospacing="1" w:after="100" w:afterAutospacing="1"/>
              <w:ind w:left="709" w:right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Физическое</w:t>
            </w:r>
            <w:proofErr w:type="spellEnd"/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развитие</w:t>
            </w:r>
            <w:proofErr w:type="spellEnd"/>
          </w:p>
        </w:tc>
        <w:tc>
          <w:tcPr>
            <w:tcW w:w="889" w:type="dxa"/>
          </w:tcPr>
          <w:p w14:paraId="0DDB77B3" w14:textId="77777777" w:rsidR="00D15A7B" w:rsidRPr="00D15A7B" w:rsidRDefault="00D15A7B" w:rsidP="009E4DC5">
            <w:pPr>
              <w:spacing w:before="100" w:beforeAutospacing="1" w:after="100" w:afterAutospacing="1"/>
              <w:ind w:left="709" w:right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178</w:t>
            </w:r>
          </w:p>
        </w:tc>
        <w:tc>
          <w:tcPr>
            <w:tcW w:w="890" w:type="dxa"/>
          </w:tcPr>
          <w:p w14:paraId="378BD6A2" w14:textId="77777777" w:rsidR="00D15A7B" w:rsidRPr="00D15A7B" w:rsidRDefault="00D15A7B" w:rsidP="009E4DC5">
            <w:pPr>
              <w:spacing w:before="100" w:beforeAutospacing="1" w:after="100" w:afterAutospacing="1"/>
              <w:ind w:left="709" w:right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51%</w:t>
            </w:r>
          </w:p>
        </w:tc>
        <w:tc>
          <w:tcPr>
            <w:tcW w:w="889" w:type="dxa"/>
          </w:tcPr>
          <w:p w14:paraId="0AB5DF12" w14:textId="77777777" w:rsidR="00D15A7B" w:rsidRPr="00D15A7B" w:rsidRDefault="00D15A7B" w:rsidP="009E4DC5">
            <w:pPr>
              <w:spacing w:before="100" w:beforeAutospacing="1" w:after="100" w:afterAutospacing="1"/>
              <w:ind w:left="709" w:right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142</w:t>
            </w:r>
          </w:p>
        </w:tc>
        <w:tc>
          <w:tcPr>
            <w:tcW w:w="890" w:type="dxa"/>
          </w:tcPr>
          <w:p w14:paraId="7E3B5D53" w14:textId="77777777" w:rsidR="00D15A7B" w:rsidRPr="00D15A7B" w:rsidRDefault="00D15A7B" w:rsidP="009E4DC5">
            <w:pPr>
              <w:spacing w:before="100" w:beforeAutospacing="1" w:after="100" w:afterAutospacing="1"/>
              <w:ind w:left="709" w:right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41%</w:t>
            </w:r>
          </w:p>
        </w:tc>
        <w:tc>
          <w:tcPr>
            <w:tcW w:w="889" w:type="dxa"/>
          </w:tcPr>
          <w:p w14:paraId="4678244D" w14:textId="77777777" w:rsidR="00D15A7B" w:rsidRPr="00D15A7B" w:rsidRDefault="00D15A7B" w:rsidP="009E4DC5">
            <w:pPr>
              <w:spacing w:before="100" w:beforeAutospacing="1" w:after="100" w:afterAutospacing="1"/>
              <w:ind w:left="709" w:right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890" w:type="dxa"/>
          </w:tcPr>
          <w:p w14:paraId="0A156E39" w14:textId="77777777" w:rsidR="00D15A7B" w:rsidRPr="00D15A7B" w:rsidRDefault="00D15A7B" w:rsidP="009E4DC5">
            <w:pPr>
              <w:spacing w:before="100" w:beforeAutospacing="1" w:after="100" w:afterAutospacing="1"/>
              <w:ind w:left="709" w:right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8%</w:t>
            </w:r>
          </w:p>
        </w:tc>
      </w:tr>
      <w:tr w:rsidR="00D15A7B" w:rsidRPr="00D15A7B" w14:paraId="6F8B6535" w14:textId="77777777" w:rsidTr="00D15A7B">
        <w:tc>
          <w:tcPr>
            <w:tcW w:w="3400" w:type="dxa"/>
          </w:tcPr>
          <w:p w14:paraId="6B1F3D2E" w14:textId="77777777" w:rsidR="00D15A7B" w:rsidRPr="00D15A7B" w:rsidRDefault="00D15A7B" w:rsidP="009E4DC5">
            <w:pPr>
              <w:spacing w:before="100" w:beforeAutospacing="1" w:after="100" w:afterAutospacing="1"/>
              <w:ind w:left="709" w:right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Познавательное</w:t>
            </w:r>
            <w:proofErr w:type="spellEnd"/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развитие</w:t>
            </w:r>
            <w:proofErr w:type="spellEnd"/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89" w:type="dxa"/>
          </w:tcPr>
          <w:p w14:paraId="287AF8C9" w14:textId="77777777" w:rsidR="00D15A7B" w:rsidRPr="00D15A7B" w:rsidRDefault="00D15A7B" w:rsidP="009E4DC5">
            <w:pPr>
              <w:spacing w:before="100" w:beforeAutospacing="1" w:after="100" w:afterAutospacing="1"/>
              <w:ind w:left="709" w:right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197</w:t>
            </w:r>
          </w:p>
        </w:tc>
        <w:tc>
          <w:tcPr>
            <w:tcW w:w="890" w:type="dxa"/>
          </w:tcPr>
          <w:p w14:paraId="10A7003A" w14:textId="77777777" w:rsidR="00D15A7B" w:rsidRPr="00D15A7B" w:rsidRDefault="00D15A7B" w:rsidP="009E4DC5">
            <w:pPr>
              <w:spacing w:before="100" w:beforeAutospacing="1" w:after="100" w:afterAutospacing="1"/>
              <w:ind w:left="709" w:right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57%</w:t>
            </w:r>
          </w:p>
        </w:tc>
        <w:tc>
          <w:tcPr>
            <w:tcW w:w="889" w:type="dxa"/>
          </w:tcPr>
          <w:p w14:paraId="71C0764D" w14:textId="77777777" w:rsidR="00D15A7B" w:rsidRPr="00D15A7B" w:rsidRDefault="00D15A7B" w:rsidP="009E4DC5">
            <w:pPr>
              <w:spacing w:before="100" w:beforeAutospacing="1" w:after="100" w:afterAutospacing="1"/>
              <w:ind w:left="709" w:right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118</w:t>
            </w:r>
          </w:p>
        </w:tc>
        <w:tc>
          <w:tcPr>
            <w:tcW w:w="890" w:type="dxa"/>
          </w:tcPr>
          <w:p w14:paraId="7F8761E1" w14:textId="77777777" w:rsidR="00D15A7B" w:rsidRPr="00D15A7B" w:rsidRDefault="00D15A7B" w:rsidP="009E4DC5">
            <w:pPr>
              <w:spacing w:before="100" w:beforeAutospacing="1" w:after="100" w:afterAutospacing="1"/>
              <w:ind w:left="709" w:right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34%</w:t>
            </w:r>
          </w:p>
        </w:tc>
        <w:tc>
          <w:tcPr>
            <w:tcW w:w="889" w:type="dxa"/>
          </w:tcPr>
          <w:p w14:paraId="07C2E2F6" w14:textId="77777777" w:rsidR="00D15A7B" w:rsidRPr="00D15A7B" w:rsidRDefault="00D15A7B" w:rsidP="009E4DC5">
            <w:pPr>
              <w:spacing w:before="100" w:beforeAutospacing="1" w:after="100" w:afterAutospacing="1"/>
              <w:ind w:left="709" w:right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890" w:type="dxa"/>
          </w:tcPr>
          <w:p w14:paraId="5A89B256" w14:textId="77777777" w:rsidR="00D15A7B" w:rsidRPr="00D15A7B" w:rsidRDefault="00D15A7B" w:rsidP="009E4DC5">
            <w:pPr>
              <w:spacing w:before="100" w:beforeAutospacing="1" w:after="100" w:afterAutospacing="1"/>
              <w:ind w:left="709" w:right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9%</w:t>
            </w:r>
          </w:p>
        </w:tc>
      </w:tr>
      <w:tr w:rsidR="00D15A7B" w:rsidRPr="00D15A7B" w14:paraId="0B8C73A0" w14:textId="77777777" w:rsidTr="00D15A7B">
        <w:tc>
          <w:tcPr>
            <w:tcW w:w="3400" w:type="dxa"/>
          </w:tcPr>
          <w:p w14:paraId="51B68588" w14:textId="77777777" w:rsidR="00D15A7B" w:rsidRPr="00D15A7B" w:rsidRDefault="00D15A7B" w:rsidP="009E4DC5">
            <w:pPr>
              <w:spacing w:before="100" w:beforeAutospacing="1" w:after="100" w:afterAutospacing="1"/>
              <w:ind w:left="709" w:right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Речевое</w:t>
            </w:r>
            <w:proofErr w:type="spellEnd"/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развитие</w:t>
            </w:r>
            <w:proofErr w:type="spellEnd"/>
          </w:p>
        </w:tc>
        <w:tc>
          <w:tcPr>
            <w:tcW w:w="889" w:type="dxa"/>
          </w:tcPr>
          <w:p w14:paraId="622DA62B" w14:textId="77777777" w:rsidR="00D15A7B" w:rsidRPr="00D15A7B" w:rsidRDefault="00D15A7B" w:rsidP="009E4DC5">
            <w:pPr>
              <w:spacing w:before="100" w:beforeAutospacing="1" w:after="100" w:afterAutospacing="1"/>
              <w:ind w:left="709" w:right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164</w:t>
            </w:r>
          </w:p>
        </w:tc>
        <w:tc>
          <w:tcPr>
            <w:tcW w:w="890" w:type="dxa"/>
          </w:tcPr>
          <w:p w14:paraId="0C4CB1D1" w14:textId="77777777" w:rsidR="00D15A7B" w:rsidRPr="00D15A7B" w:rsidRDefault="00D15A7B" w:rsidP="009E4DC5">
            <w:pPr>
              <w:spacing w:before="100" w:beforeAutospacing="1" w:after="100" w:afterAutospacing="1"/>
              <w:ind w:left="709" w:right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47%</w:t>
            </w:r>
          </w:p>
        </w:tc>
        <w:tc>
          <w:tcPr>
            <w:tcW w:w="889" w:type="dxa"/>
          </w:tcPr>
          <w:p w14:paraId="754E4B81" w14:textId="77777777" w:rsidR="00D15A7B" w:rsidRPr="00D15A7B" w:rsidRDefault="00D15A7B" w:rsidP="009E4DC5">
            <w:pPr>
              <w:spacing w:before="100" w:beforeAutospacing="1" w:after="100" w:afterAutospacing="1"/>
              <w:ind w:left="709" w:right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151</w:t>
            </w:r>
          </w:p>
        </w:tc>
        <w:tc>
          <w:tcPr>
            <w:tcW w:w="890" w:type="dxa"/>
          </w:tcPr>
          <w:p w14:paraId="57B396FD" w14:textId="77777777" w:rsidR="00D15A7B" w:rsidRPr="00D15A7B" w:rsidRDefault="00D15A7B" w:rsidP="009E4DC5">
            <w:pPr>
              <w:spacing w:before="100" w:beforeAutospacing="1" w:after="100" w:afterAutospacing="1"/>
              <w:ind w:left="709" w:right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44%</w:t>
            </w:r>
          </w:p>
        </w:tc>
        <w:tc>
          <w:tcPr>
            <w:tcW w:w="889" w:type="dxa"/>
          </w:tcPr>
          <w:p w14:paraId="1FB43CF5" w14:textId="77777777" w:rsidR="00D15A7B" w:rsidRPr="00D15A7B" w:rsidRDefault="00D15A7B" w:rsidP="009E4DC5">
            <w:pPr>
              <w:spacing w:before="100" w:beforeAutospacing="1" w:after="100" w:afterAutospacing="1"/>
              <w:ind w:left="709" w:right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890" w:type="dxa"/>
          </w:tcPr>
          <w:p w14:paraId="60933CB2" w14:textId="77777777" w:rsidR="00D15A7B" w:rsidRPr="00D15A7B" w:rsidRDefault="00D15A7B" w:rsidP="009E4DC5">
            <w:pPr>
              <w:spacing w:before="100" w:beforeAutospacing="1" w:after="100" w:afterAutospacing="1"/>
              <w:ind w:left="709" w:right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9%</w:t>
            </w:r>
          </w:p>
        </w:tc>
      </w:tr>
      <w:tr w:rsidR="00D15A7B" w:rsidRPr="00D15A7B" w14:paraId="05B900E1" w14:textId="77777777" w:rsidTr="00D15A7B">
        <w:tc>
          <w:tcPr>
            <w:tcW w:w="3400" w:type="dxa"/>
          </w:tcPr>
          <w:p w14:paraId="263C7760" w14:textId="77777777" w:rsidR="00D15A7B" w:rsidRPr="00D15A7B" w:rsidRDefault="00D15A7B" w:rsidP="009E4DC5">
            <w:pPr>
              <w:spacing w:before="100" w:beforeAutospacing="1" w:after="100" w:afterAutospacing="1"/>
              <w:ind w:left="709" w:right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Художественно-эстетическое</w:t>
            </w:r>
            <w:proofErr w:type="spellEnd"/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развитие</w:t>
            </w:r>
            <w:proofErr w:type="spellEnd"/>
          </w:p>
        </w:tc>
        <w:tc>
          <w:tcPr>
            <w:tcW w:w="889" w:type="dxa"/>
          </w:tcPr>
          <w:p w14:paraId="78BC64D4" w14:textId="77777777" w:rsidR="00D15A7B" w:rsidRPr="00D15A7B" w:rsidRDefault="00D15A7B" w:rsidP="009E4DC5">
            <w:pPr>
              <w:spacing w:before="100" w:beforeAutospacing="1" w:after="100" w:afterAutospacing="1"/>
              <w:ind w:left="709" w:right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172</w:t>
            </w:r>
          </w:p>
        </w:tc>
        <w:tc>
          <w:tcPr>
            <w:tcW w:w="890" w:type="dxa"/>
          </w:tcPr>
          <w:p w14:paraId="6E7519BD" w14:textId="77777777" w:rsidR="00D15A7B" w:rsidRPr="00D15A7B" w:rsidRDefault="00D15A7B" w:rsidP="009E4DC5">
            <w:pPr>
              <w:spacing w:before="100" w:beforeAutospacing="1" w:after="100" w:afterAutospacing="1"/>
              <w:ind w:left="709" w:right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50%</w:t>
            </w:r>
          </w:p>
        </w:tc>
        <w:tc>
          <w:tcPr>
            <w:tcW w:w="889" w:type="dxa"/>
          </w:tcPr>
          <w:p w14:paraId="1D696A43" w14:textId="77777777" w:rsidR="00D15A7B" w:rsidRPr="00D15A7B" w:rsidRDefault="00D15A7B" w:rsidP="009E4DC5">
            <w:pPr>
              <w:spacing w:before="100" w:beforeAutospacing="1" w:after="100" w:afterAutospacing="1"/>
              <w:ind w:left="709" w:right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143</w:t>
            </w:r>
          </w:p>
        </w:tc>
        <w:tc>
          <w:tcPr>
            <w:tcW w:w="890" w:type="dxa"/>
          </w:tcPr>
          <w:p w14:paraId="701E56E4" w14:textId="77777777" w:rsidR="00D15A7B" w:rsidRPr="00D15A7B" w:rsidRDefault="00D15A7B" w:rsidP="009E4DC5">
            <w:pPr>
              <w:spacing w:before="100" w:beforeAutospacing="1" w:after="100" w:afterAutospacing="1"/>
              <w:ind w:left="709" w:right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41%</w:t>
            </w:r>
          </w:p>
        </w:tc>
        <w:tc>
          <w:tcPr>
            <w:tcW w:w="889" w:type="dxa"/>
          </w:tcPr>
          <w:p w14:paraId="56F85EC4" w14:textId="77777777" w:rsidR="00D15A7B" w:rsidRPr="00D15A7B" w:rsidRDefault="00D15A7B" w:rsidP="009E4DC5">
            <w:pPr>
              <w:spacing w:before="100" w:beforeAutospacing="1" w:after="100" w:afterAutospacing="1"/>
              <w:ind w:left="709" w:right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890" w:type="dxa"/>
          </w:tcPr>
          <w:p w14:paraId="11585B73" w14:textId="77777777" w:rsidR="00D15A7B" w:rsidRPr="00D15A7B" w:rsidRDefault="00D15A7B" w:rsidP="009E4DC5">
            <w:pPr>
              <w:spacing w:before="100" w:beforeAutospacing="1" w:after="100" w:afterAutospacing="1"/>
              <w:ind w:left="709" w:right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5A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9%</w:t>
            </w:r>
          </w:p>
        </w:tc>
      </w:tr>
    </w:tbl>
    <w:p w14:paraId="256370C3" w14:textId="77777777" w:rsidR="00D15A7B" w:rsidRPr="00D15A7B" w:rsidRDefault="00D15A7B" w:rsidP="009E4DC5">
      <w:pPr>
        <w:spacing w:before="100" w:beforeAutospacing="1" w:after="100" w:afterAutospacing="1" w:line="240" w:lineRule="auto"/>
        <w:ind w:left="709" w:right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EF374B" w14:textId="77777777" w:rsidR="00D15A7B" w:rsidRPr="00D15A7B" w:rsidRDefault="00D15A7B" w:rsidP="009E4DC5">
      <w:pPr>
        <w:widowControl w:val="0"/>
        <w:autoSpaceDE w:val="0"/>
        <w:autoSpaceDN w:val="0"/>
        <w:spacing w:before="64"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A7B">
        <w:rPr>
          <w:rFonts w:ascii="Times New Roman" w:eastAsia="Times New Roman" w:hAnsi="Times New Roman" w:cs="Times New Roman"/>
          <w:sz w:val="28"/>
          <w:szCs w:val="28"/>
        </w:rPr>
        <w:t>Анализ педагогической</w:t>
      </w:r>
      <w:r w:rsidRPr="00D15A7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15A7B">
        <w:rPr>
          <w:rFonts w:ascii="Times New Roman" w:eastAsia="Times New Roman" w:hAnsi="Times New Roman" w:cs="Times New Roman"/>
          <w:sz w:val="28"/>
          <w:szCs w:val="28"/>
        </w:rPr>
        <w:t>диагностики позволяет увидеть стабильность усвоения воспитанниками материала по всем разделам программы. Ежегодная проверка по подготовке к новому учебному году</w:t>
      </w:r>
      <w:r w:rsidRPr="00D15A7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15A7B">
        <w:rPr>
          <w:rFonts w:ascii="Times New Roman" w:eastAsia="Times New Roman" w:hAnsi="Times New Roman" w:cs="Times New Roman"/>
          <w:sz w:val="28"/>
          <w:szCs w:val="28"/>
        </w:rPr>
        <w:t>выявляет хороший уровень работы педагогов по всем направлениям работы с детьми.</w:t>
      </w:r>
    </w:p>
    <w:p w14:paraId="292902A7" w14:textId="77777777" w:rsidR="00D15A7B" w:rsidRPr="00D15A7B" w:rsidRDefault="00D15A7B" w:rsidP="009E4DC5">
      <w:pPr>
        <w:widowControl w:val="0"/>
        <w:autoSpaceDE w:val="0"/>
        <w:autoSpaceDN w:val="0"/>
        <w:spacing w:before="4"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A7B">
        <w:rPr>
          <w:rFonts w:ascii="Times New Roman" w:eastAsia="Times New Roman" w:hAnsi="Times New Roman" w:cs="Times New Roman"/>
          <w:sz w:val="28"/>
          <w:szCs w:val="28"/>
        </w:rPr>
        <w:t>Для подготовки педагогического коллектива в области современных педагогических технологий используется как внешний методический ресурс:</w:t>
      </w:r>
    </w:p>
    <w:p w14:paraId="2557824F" w14:textId="77777777" w:rsidR="00D15A7B" w:rsidRPr="00D15A7B" w:rsidRDefault="00D15A7B">
      <w:pPr>
        <w:widowControl w:val="0"/>
        <w:numPr>
          <w:ilvl w:val="1"/>
          <w:numId w:val="19"/>
        </w:numPr>
        <w:tabs>
          <w:tab w:val="left" w:pos="2170"/>
        </w:tabs>
        <w:autoSpaceDE w:val="0"/>
        <w:autoSpaceDN w:val="0"/>
        <w:spacing w:after="0" w:line="240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D15A7B">
        <w:rPr>
          <w:rFonts w:ascii="Times New Roman" w:eastAsia="Times New Roman" w:hAnsi="Times New Roman" w:cs="Times New Roman"/>
          <w:sz w:val="28"/>
        </w:rPr>
        <w:t xml:space="preserve">курсы повышения квалификации на базе высших учебных </w:t>
      </w:r>
      <w:r w:rsidRPr="00D15A7B">
        <w:rPr>
          <w:rFonts w:ascii="Times New Roman" w:eastAsia="Times New Roman" w:hAnsi="Times New Roman" w:cs="Times New Roman"/>
          <w:spacing w:val="-2"/>
          <w:sz w:val="28"/>
        </w:rPr>
        <w:t>заведений;</w:t>
      </w:r>
    </w:p>
    <w:p w14:paraId="292EC8AC" w14:textId="77777777" w:rsidR="00D15A7B" w:rsidRPr="00D15A7B" w:rsidRDefault="00D15A7B">
      <w:pPr>
        <w:widowControl w:val="0"/>
        <w:numPr>
          <w:ilvl w:val="1"/>
          <w:numId w:val="19"/>
        </w:numPr>
        <w:tabs>
          <w:tab w:val="left" w:pos="2169"/>
        </w:tabs>
        <w:autoSpaceDE w:val="0"/>
        <w:autoSpaceDN w:val="0"/>
        <w:spacing w:after="0" w:line="321" w:lineRule="exact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D15A7B">
        <w:rPr>
          <w:rFonts w:ascii="Times New Roman" w:eastAsia="Times New Roman" w:hAnsi="Times New Roman" w:cs="Times New Roman"/>
          <w:sz w:val="28"/>
        </w:rPr>
        <w:t>региональные</w:t>
      </w:r>
      <w:r w:rsidRPr="00D15A7B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D15A7B">
        <w:rPr>
          <w:rFonts w:ascii="Times New Roman" w:eastAsia="Times New Roman" w:hAnsi="Times New Roman" w:cs="Times New Roman"/>
          <w:sz w:val="28"/>
        </w:rPr>
        <w:t>семинары,</w:t>
      </w:r>
      <w:r w:rsidRPr="00D15A7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D15A7B">
        <w:rPr>
          <w:rFonts w:ascii="Times New Roman" w:eastAsia="Times New Roman" w:hAnsi="Times New Roman" w:cs="Times New Roman"/>
          <w:sz w:val="28"/>
        </w:rPr>
        <w:t>научно-практические</w:t>
      </w:r>
      <w:r w:rsidRPr="00D15A7B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D15A7B">
        <w:rPr>
          <w:rFonts w:ascii="Times New Roman" w:eastAsia="Times New Roman" w:hAnsi="Times New Roman" w:cs="Times New Roman"/>
          <w:spacing w:val="-2"/>
          <w:sz w:val="28"/>
        </w:rPr>
        <w:t>конференции;</w:t>
      </w:r>
    </w:p>
    <w:p w14:paraId="02D53C44" w14:textId="77777777" w:rsidR="00D15A7B" w:rsidRPr="00D15A7B" w:rsidRDefault="00D15A7B">
      <w:pPr>
        <w:widowControl w:val="0"/>
        <w:numPr>
          <w:ilvl w:val="1"/>
          <w:numId w:val="19"/>
        </w:numPr>
        <w:tabs>
          <w:tab w:val="left" w:pos="2168"/>
        </w:tabs>
        <w:autoSpaceDE w:val="0"/>
        <w:autoSpaceDN w:val="0"/>
        <w:spacing w:after="0" w:line="240" w:lineRule="auto"/>
        <w:ind w:left="709" w:right="283" w:firstLine="0"/>
        <w:rPr>
          <w:rFonts w:ascii="Times New Roman" w:eastAsia="Times New Roman" w:hAnsi="Times New Roman" w:cs="Times New Roman"/>
          <w:sz w:val="28"/>
        </w:rPr>
      </w:pPr>
      <w:r w:rsidRPr="00D15A7B">
        <w:rPr>
          <w:rFonts w:ascii="Times New Roman" w:eastAsia="Times New Roman" w:hAnsi="Times New Roman" w:cs="Times New Roman"/>
          <w:sz w:val="28"/>
        </w:rPr>
        <w:t>муниципальные</w:t>
      </w:r>
      <w:r w:rsidRPr="00D15A7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D15A7B">
        <w:rPr>
          <w:rFonts w:ascii="Times New Roman" w:eastAsia="Times New Roman" w:hAnsi="Times New Roman" w:cs="Times New Roman"/>
          <w:sz w:val="28"/>
        </w:rPr>
        <w:t>методические</w:t>
      </w:r>
      <w:r w:rsidRPr="00D15A7B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D15A7B">
        <w:rPr>
          <w:rFonts w:ascii="Times New Roman" w:eastAsia="Times New Roman" w:hAnsi="Times New Roman" w:cs="Times New Roman"/>
          <w:sz w:val="28"/>
        </w:rPr>
        <w:t>объединения</w:t>
      </w:r>
      <w:r w:rsidRPr="00D15A7B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D15A7B">
        <w:rPr>
          <w:rFonts w:ascii="Times New Roman" w:eastAsia="Times New Roman" w:hAnsi="Times New Roman" w:cs="Times New Roman"/>
          <w:sz w:val="28"/>
        </w:rPr>
        <w:t>д/работников; так и внутренний ресурс:</w:t>
      </w:r>
    </w:p>
    <w:p w14:paraId="49759EA5" w14:textId="77777777" w:rsidR="00D15A7B" w:rsidRPr="00D15A7B" w:rsidRDefault="00D15A7B">
      <w:pPr>
        <w:widowControl w:val="0"/>
        <w:numPr>
          <w:ilvl w:val="2"/>
          <w:numId w:val="19"/>
        </w:numPr>
        <w:tabs>
          <w:tab w:val="left" w:pos="2308"/>
        </w:tabs>
        <w:autoSpaceDE w:val="0"/>
        <w:autoSpaceDN w:val="0"/>
        <w:spacing w:after="0" w:line="321" w:lineRule="exact"/>
        <w:ind w:left="709" w:right="283" w:firstLine="0"/>
        <w:rPr>
          <w:rFonts w:ascii="Times New Roman" w:eastAsia="Times New Roman" w:hAnsi="Times New Roman" w:cs="Times New Roman"/>
          <w:sz w:val="28"/>
        </w:rPr>
      </w:pPr>
      <w:r w:rsidRPr="00D15A7B">
        <w:rPr>
          <w:rFonts w:ascii="Times New Roman" w:eastAsia="Times New Roman" w:hAnsi="Times New Roman" w:cs="Times New Roman"/>
          <w:spacing w:val="-2"/>
          <w:sz w:val="28"/>
        </w:rPr>
        <w:t>семинары,</w:t>
      </w:r>
      <w:r w:rsidRPr="00D15A7B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D15A7B">
        <w:rPr>
          <w:rFonts w:ascii="Times New Roman" w:eastAsia="Times New Roman" w:hAnsi="Times New Roman" w:cs="Times New Roman"/>
          <w:spacing w:val="-2"/>
          <w:sz w:val="28"/>
        </w:rPr>
        <w:t>семинары-практикумы;</w:t>
      </w:r>
    </w:p>
    <w:p w14:paraId="405404A6" w14:textId="77777777" w:rsidR="00D15A7B" w:rsidRPr="00D15A7B" w:rsidRDefault="00D15A7B">
      <w:pPr>
        <w:widowControl w:val="0"/>
        <w:numPr>
          <w:ilvl w:val="2"/>
          <w:numId w:val="19"/>
        </w:numPr>
        <w:tabs>
          <w:tab w:val="left" w:pos="2308"/>
        </w:tabs>
        <w:autoSpaceDE w:val="0"/>
        <w:autoSpaceDN w:val="0"/>
        <w:spacing w:after="0" w:line="322" w:lineRule="exact"/>
        <w:ind w:left="709" w:right="283" w:firstLine="0"/>
        <w:rPr>
          <w:rFonts w:ascii="Times New Roman" w:eastAsia="Times New Roman" w:hAnsi="Times New Roman" w:cs="Times New Roman"/>
          <w:sz w:val="28"/>
        </w:rPr>
      </w:pPr>
      <w:r w:rsidRPr="00D15A7B">
        <w:rPr>
          <w:rFonts w:ascii="Times New Roman" w:eastAsia="Times New Roman" w:hAnsi="Times New Roman" w:cs="Times New Roman"/>
          <w:spacing w:val="-2"/>
          <w:sz w:val="28"/>
        </w:rPr>
        <w:t>консультации;</w:t>
      </w:r>
    </w:p>
    <w:p w14:paraId="72432393" w14:textId="77777777" w:rsidR="00D15A7B" w:rsidRPr="00D15A7B" w:rsidRDefault="00D15A7B">
      <w:pPr>
        <w:widowControl w:val="0"/>
        <w:numPr>
          <w:ilvl w:val="2"/>
          <w:numId w:val="19"/>
        </w:numPr>
        <w:tabs>
          <w:tab w:val="left" w:pos="2308"/>
        </w:tabs>
        <w:autoSpaceDE w:val="0"/>
        <w:autoSpaceDN w:val="0"/>
        <w:spacing w:after="0" w:line="322" w:lineRule="exact"/>
        <w:ind w:left="709" w:right="283" w:firstLine="0"/>
        <w:rPr>
          <w:rFonts w:ascii="Times New Roman" w:eastAsia="Times New Roman" w:hAnsi="Times New Roman" w:cs="Times New Roman"/>
          <w:sz w:val="28"/>
        </w:rPr>
      </w:pPr>
      <w:r w:rsidRPr="00D15A7B">
        <w:rPr>
          <w:rFonts w:ascii="Times New Roman" w:eastAsia="Times New Roman" w:hAnsi="Times New Roman" w:cs="Times New Roman"/>
          <w:spacing w:val="-2"/>
          <w:sz w:val="28"/>
        </w:rPr>
        <w:t>педсоветы;</w:t>
      </w:r>
    </w:p>
    <w:p w14:paraId="14B8C55A" w14:textId="77777777" w:rsidR="00D15A7B" w:rsidRPr="00D15A7B" w:rsidRDefault="00D15A7B" w:rsidP="009E4DC5">
      <w:pPr>
        <w:widowControl w:val="0"/>
        <w:autoSpaceDE w:val="0"/>
        <w:autoSpaceDN w:val="0"/>
        <w:spacing w:after="0" w:line="240" w:lineRule="auto"/>
        <w:ind w:left="709" w:right="283"/>
        <w:rPr>
          <w:rFonts w:ascii="Times New Roman" w:eastAsia="Times New Roman" w:hAnsi="Times New Roman" w:cs="Times New Roman"/>
          <w:sz w:val="28"/>
          <w:szCs w:val="28"/>
        </w:rPr>
      </w:pPr>
      <w:r w:rsidRPr="00D15A7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15A7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15A7B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D15A7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15A7B">
        <w:rPr>
          <w:rFonts w:ascii="Times New Roman" w:eastAsia="Times New Roman" w:hAnsi="Times New Roman" w:cs="Times New Roman"/>
          <w:sz w:val="28"/>
          <w:szCs w:val="28"/>
        </w:rPr>
        <w:t>созданы</w:t>
      </w:r>
      <w:r w:rsidRPr="00D15A7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15A7B"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Pr="00D15A7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15A7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D15A7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15A7B">
        <w:rPr>
          <w:rFonts w:ascii="Times New Roman" w:eastAsia="Times New Roman" w:hAnsi="Times New Roman" w:cs="Times New Roman"/>
          <w:sz w:val="28"/>
          <w:szCs w:val="28"/>
        </w:rPr>
        <w:t>обмена</w:t>
      </w:r>
      <w:r w:rsidRPr="00D15A7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15A7B">
        <w:rPr>
          <w:rFonts w:ascii="Times New Roman" w:eastAsia="Times New Roman" w:hAnsi="Times New Roman" w:cs="Times New Roman"/>
          <w:sz w:val="28"/>
          <w:szCs w:val="28"/>
        </w:rPr>
        <w:t>опытом</w:t>
      </w:r>
      <w:r w:rsidRPr="00D15A7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15A7B">
        <w:rPr>
          <w:rFonts w:ascii="Times New Roman" w:eastAsia="Times New Roman" w:hAnsi="Times New Roman" w:cs="Times New Roman"/>
          <w:spacing w:val="-2"/>
          <w:sz w:val="28"/>
          <w:szCs w:val="28"/>
        </w:rPr>
        <w:t>через:</w:t>
      </w:r>
    </w:p>
    <w:p w14:paraId="0F77C66B" w14:textId="67E1097A" w:rsidR="00D15A7B" w:rsidRPr="00D15A7B" w:rsidRDefault="00D15A7B">
      <w:pPr>
        <w:widowControl w:val="0"/>
        <w:numPr>
          <w:ilvl w:val="2"/>
          <w:numId w:val="19"/>
        </w:numPr>
        <w:tabs>
          <w:tab w:val="left" w:pos="2231"/>
        </w:tabs>
        <w:autoSpaceDE w:val="0"/>
        <w:autoSpaceDN w:val="0"/>
        <w:spacing w:after="0" w:line="240" w:lineRule="auto"/>
        <w:ind w:left="709" w:right="283" w:firstLine="0"/>
        <w:rPr>
          <w:rFonts w:ascii="Times New Roman" w:eastAsia="Times New Roman" w:hAnsi="Times New Roman" w:cs="Times New Roman"/>
          <w:sz w:val="28"/>
        </w:rPr>
      </w:pPr>
      <w:r w:rsidRPr="00D15A7B">
        <w:rPr>
          <w:rFonts w:ascii="Times New Roman" w:eastAsia="Times New Roman" w:hAnsi="Times New Roman" w:cs="Times New Roman"/>
          <w:sz w:val="28"/>
        </w:rPr>
        <w:t>эффективные</w:t>
      </w:r>
      <w:r w:rsidRPr="00D15A7B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D15A7B">
        <w:rPr>
          <w:rFonts w:ascii="Times New Roman" w:eastAsia="Times New Roman" w:hAnsi="Times New Roman" w:cs="Times New Roman"/>
          <w:sz w:val="28"/>
        </w:rPr>
        <w:t>формы</w:t>
      </w:r>
      <w:r w:rsidRPr="00D15A7B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D15A7B">
        <w:rPr>
          <w:rFonts w:ascii="Times New Roman" w:eastAsia="Times New Roman" w:hAnsi="Times New Roman" w:cs="Times New Roman"/>
          <w:sz w:val="28"/>
        </w:rPr>
        <w:t>общения:</w:t>
      </w:r>
      <w:r w:rsidRPr="00D15A7B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D15A7B">
        <w:rPr>
          <w:rFonts w:ascii="Times New Roman" w:eastAsia="Times New Roman" w:hAnsi="Times New Roman" w:cs="Times New Roman"/>
          <w:sz w:val="28"/>
        </w:rPr>
        <w:t>(педагогические</w:t>
      </w:r>
      <w:r w:rsidRPr="00D15A7B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proofErr w:type="spellStart"/>
      <w:proofErr w:type="gramStart"/>
      <w:r w:rsidR="009E4DC5">
        <w:rPr>
          <w:rFonts w:ascii="Times New Roman" w:eastAsia="Times New Roman" w:hAnsi="Times New Roman" w:cs="Times New Roman"/>
          <w:spacing w:val="-2"/>
          <w:sz w:val="28"/>
        </w:rPr>
        <w:t>метод.недели</w:t>
      </w:r>
      <w:proofErr w:type="spellEnd"/>
      <w:proofErr w:type="gramEnd"/>
      <w:r w:rsidRPr="00D15A7B">
        <w:rPr>
          <w:rFonts w:ascii="Times New Roman" w:eastAsia="Times New Roman" w:hAnsi="Times New Roman" w:cs="Times New Roman"/>
          <w:spacing w:val="-2"/>
          <w:sz w:val="28"/>
        </w:rPr>
        <w:t>);</w:t>
      </w:r>
    </w:p>
    <w:p w14:paraId="0103BD9C" w14:textId="774B4DD0" w:rsidR="00D15A7B" w:rsidRPr="00D15A7B" w:rsidRDefault="00D15A7B">
      <w:pPr>
        <w:widowControl w:val="0"/>
        <w:numPr>
          <w:ilvl w:val="2"/>
          <w:numId w:val="19"/>
        </w:numPr>
        <w:tabs>
          <w:tab w:val="left" w:pos="2231"/>
        </w:tabs>
        <w:autoSpaceDE w:val="0"/>
        <w:autoSpaceDN w:val="0"/>
        <w:spacing w:before="4" w:after="0" w:line="322" w:lineRule="exact"/>
        <w:ind w:left="709" w:right="283" w:firstLine="0"/>
        <w:rPr>
          <w:rFonts w:ascii="Times New Roman" w:eastAsia="Times New Roman" w:hAnsi="Times New Roman" w:cs="Times New Roman"/>
          <w:sz w:val="28"/>
        </w:rPr>
      </w:pPr>
      <w:r w:rsidRPr="00D15A7B">
        <w:rPr>
          <w:rFonts w:ascii="Times New Roman" w:eastAsia="Times New Roman" w:hAnsi="Times New Roman" w:cs="Times New Roman"/>
          <w:sz w:val="28"/>
        </w:rPr>
        <w:t>отчеты</w:t>
      </w:r>
      <w:r w:rsidRPr="00D15A7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9E4DC5">
        <w:rPr>
          <w:rFonts w:ascii="Times New Roman" w:eastAsia="Times New Roman" w:hAnsi="Times New Roman" w:cs="Times New Roman"/>
          <w:sz w:val="28"/>
        </w:rPr>
        <w:t>педагогов</w:t>
      </w:r>
      <w:r w:rsidRPr="00D15A7B">
        <w:rPr>
          <w:rFonts w:ascii="Times New Roman" w:eastAsia="Times New Roman" w:hAnsi="Times New Roman" w:cs="Times New Roman"/>
          <w:spacing w:val="-2"/>
          <w:sz w:val="28"/>
        </w:rPr>
        <w:t>;</w:t>
      </w:r>
    </w:p>
    <w:p w14:paraId="078DA8C5" w14:textId="77777777" w:rsidR="00D15A7B" w:rsidRPr="00D15A7B" w:rsidRDefault="00D15A7B">
      <w:pPr>
        <w:widowControl w:val="0"/>
        <w:numPr>
          <w:ilvl w:val="2"/>
          <w:numId w:val="19"/>
        </w:numPr>
        <w:tabs>
          <w:tab w:val="left" w:pos="2231"/>
        </w:tabs>
        <w:autoSpaceDE w:val="0"/>
        <w:autoSpaceDN w:val="0"/>
        <w:spacing w:after="0" w:line="322" w:lineRule="exact"/>
        <w:ind w:left="709" w:right="283" w:firstLine="0"/>
        <w:rPr>
          <w:rFonts w:ascii="Times New Roman" w:eastAsia="Times New Roman" w:hAnsi="Times New Roman" w:cs="Times New Roman"/>
          <w:sz w:val="28"/>
        </w:rPr>
      </w:pPr>
      <w:r w:rsidRPr="00D15A7B">
        <w:rPr>
          <w:rFonts w:ascii="Times New Roman" w:eastAsia="Times New Roman" w:hAnsi="Times New Roman" w:cs="Times New Roman"/>
          <w:spacing w:val="-2"/>
          <w:sz w:val="28"/>
        </w:rPr>
        <w:t>выставки;</w:t>
      </w:r>
    </w:p>
    <w:p w14:paraId="60904FA7" w14:textId="77777777" w:rsidR="00D15A7B" w:rsidRPr="00D15A7B" w:rsidRDefault="00D15A7B">
      <w:pPr>
        <w:widowControl w:val="0"/>
        <w:numPr>
          <w:ilvl w:val="2"/>
          <w:numId w:val="19"/>
        </w:numPr>
        <w:tabs>
          <w:tab w:val="left" w:pos="2231"/>
        </w:tabs>
        <w:autoSpaceDE w:val="0"/>
        <w:autoSpaceDN w:val="0"/>
        <w:spacing w:after="0" w:line="322" w:lineRule="exact"/>
        <w:ind w:left="709" w:right="283" w:firstLine="0"/>
        <w:rPr>
          <w:rFonts w:ascii="Times New Roman" w:eastAsia="Times New Roman" w:hAnsi="Times New Roman" w:cs="Times New Roman"/>
          <w:sz w:val="28"/>
        </w:rPr>
      </w:pPr>
      <w:r w:rsidRPr="00D15A7B">
        <w:rPr>
          <w:rFonts w:ascii="Times New Roman" w:eastAsia="Times New Roman" w:hAnsi="Times New Roman" w:cs="Times New Roman"/>
          <w:spacing w:val="-2"/>
          <w:sz w:val="28"/>
        </w:rPr>
        <w:t>мастер-классы;</w:t>
      </w:r>
    </w:p>
    <w:p w14:paraId="1B4CA6F4" w14:textId="77777777" w:rsidR="00D15A7B" w:rsidRPr="00D15A7B" w:rsidRDefault="00D15A7B">
      <w:pPr>
        <w:widowControl w:val="0"/>
        <w:numPr>
          <w:ilvl w:val="2"/>
          <w:numId w:val="19"/>
        </w:numPr>
        <w:tabs>
          <w:tab w:val="left" w:pos="2230"/>
        </w:tabs>
        <w:autoSpaceDE w:val="0"/>
        <w:autoSpaceDN w:val="0"/>
        <w:spacing w:after="0" w:line="240" w:lineRule="auto"/>
        <w:ind w:left="709" w:right="283" w:firstLine="0"/>
        <w:rPr>
          <w:rFonts w:ascii="Times New Roman" w:eastAsia="Times New Roman" w:hAnsi="Times New Roman" w:cs="Times New Roman"/>
          <w:sz w:val="28"/>
        </w:rPr>
      </w:pPr>
      <w:r w:rsidRPr="00D15A7B">
        <w:rPr>
          <w:rFonts w:ascii="Times New Roman" w:eastAsia="Times New Roman" w:hAnsi="Times New Roman" w:cs="Times New Roman"/>
          <w:sz w:val="28"/>
        </w:rPr>
        <w:t>конкурсы</w:t>
      </w:r>
      <w:r w:rsidRPr="00D15A7B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D15A7B">
        <w:rPr>
          <w:rFonts w:ascii="Times New Roman" w:eastAsia="Times New Roman" w:hAnsi="Times New Roman" w:cs="Times New Roman"/>
          <w:sz w:val="28"/>
        </w:rPr>
        <w:t>профессионального</w:t>
      </w:r>
      <w:r w:rsidRPr="00D15A7B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D15A7B">
        <w:rPr>
          <w:rFonts w:ascii="Times New Roman" w:eastAsia="Times New Roman" w:hAnsi="Times New Roman" w:cs="Times New Roman"/>
          <w:sz w:val="28"/>
        </w:rPr>
        <w:t>мастерства. Критерием успешной работы ДОУ является:</w:t>
      </w:r>
    </w:p>
    <w:p w14:paraId="66ADA260" w14:textId="77777777" w:rsidR="00D15A7B" w:rsidRPr="00D15A7B" w:rsidRDefault="00D15A7B">
      <w:pPr>
        <w:widowControl w:val="0"/>
        <w:numPr>
          <w:ilvl w:val="0"/>
          <w:numId w:val="20"/>
        </w:numPr>
        <w:tabs>
          <w:tab w:val="left" w:pos="2001"/>
        </w:tabs>
        <w:autoSpaceDE w:val="0"/>
        <w:autoSpaceDN w:val="0"/>
        <w:spacing w:after="0" w:line="321" w:lineRule="exact"/>
        <w:ind w:left="709" w:right="283" w:firstLine="0"/>
        <w:rPr>
          <w:rFonts w:ascii="Times New Roman" w:eastAsia="Times New Roman" w:hAnsi="Times New Roman" w:cs="Times New Roman"/>
          <w:sz w:val="28"/>
        </w:rPr>
      </w:pPr>
      <w:r w:rsidRPr="00D15A7B">
        <w:rPr>
          <w:rFonts w:ascii="Times New Roman" w:eastAsia="Times New Roman" w:hAnsi="Times New Roman" w:cs="Times New Roman"/>
          <w:sz w:val="28"/>
        </w:rPr>
        <w:t>гуманизация</w:t>
      </w:r>
      <w:r w:rsidRPr="00D15A7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D15A7B">
        <w:rPr>
          <w:rFonts w:ascii="Times New Roman" w:eastAsia="Times New Roman" w:hAnsi="Times New Roman" w:cs="Times New Roman"/>
          <w:sz w:val="28"/>
        </w:rPr>
        <w:t>и</w:t>
      </w:r>
      <w:r w:rsidRPr="00D15A7B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D15A7B">
        <w:rPr>
          <w:rFonts w:ascii="Times New Roman" w:eastAsia="Times New Roman" w:hAnsi="Times New Roman" w:cs="Times New Roman"/>
          <w:sz w:val="28"/>
        </w:rPr>
        <w:t>демократизация</w:t>
      </w:r>
      <w:r w:rsidRPr="00D15A7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D15A7B">
        <w:rPr>
          <w:rFonts w:ascii="Times New Roman" w:eastAsia="Times New Roman" w:hAnsi="Times New Roman" w:cs="Times New Roman"/>
          <w:sz w:val="28"/>
        </w:rPr>
        <w:t>педагогических</w:t>
      </w:r>
      <w:r w:rsidRPr="00D15A7B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D15A7B">
        <w:rPr>
          <w:rFonts w:ascii="Times New Roman" w:eastAsia="Times New Roman" w:hAnsi="Times New Roman" w:cs="Times New Roman"/>
          <w:spacing w:val="-2"/>
          <w:sz w:val="28"/>
        </w:rPr>
        <w:t>отношений;</w:t>
      </w:r>
    </w:p>
    <w:p w14:paraId="2E3B1E82" w14:textId="77777777" w:rsidR="00D15A7B" w:rsidRPr="00D15A7B" w:rsidRDefault="00D15A7B">
      <w:pPr>
        <w:widowControl w:val="0"/>
        <w:numPr>
          <w:ilvl w:val="0"/>
          <w:numId w:val="20"/>
        </w:numPr>
        <w:tabs>
          <w:tab w:val="left" w:pos="2001"/>
        </w:tabs>
        <w:autoSpaceDE w:val="0"/>
        <w:autoSpaceDN w:val="0"/>
        <w:spacing w:after="0" w:line="322" w:lineRule="exact"/>
        <w:ind w:left="709" w:right="283" w:firstLine="0"/>
        <w:rPr>
          <w:rFonts w:ascii="Times New Roman" w:eastAsia="Times New Roman" w:hAnsi="Times New Roman" w:cs="Times New Roman"/>
          <w:sz w:val="28"/>
        </w:rPr>
      </w:pPr>
      <w:r w:rsidRPr="00D15A7B">
        <w:rPr>
          <w:rFonts w:ascii="Times New Roman" w:eastAsia="Times New Roman" w:hAnsi="Times New Roman" w:cs="Times New Roman"/>
          <w:sz w:val="28"/>
        </w:rPr>
        <w:t>эффективность</w:t>
      </w:r>
      <w:r w:rsidRPr="00D15A7B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D15A7B">
        <w:rPr>
          <w:rFonts w:ascii="Times New Roman" w:eastAsia="Times New Roman" w:hAnsi="Times New Roman" w:cs="Times New Roman"/>
          <w:sz w:val="28"/>
        </w:rPr>
        <w:t>организации</w:t>
      </w:r>
      <w:r w:rsidRPr="00D15A7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D15A7B">
        <w:rPr>
          <w:rFonts w:ascii="Times New Roman" w:eastAsia="Times New Roman" w:hAnsi="Times New Roman" w:cs="Times New Roman"/>
          <w:sz w:val="28"/>
        </w:rPr>
        <w:t>процесса</w:t>
      </w:r>
      <w:r w:rsidRPr="00D15A7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D15A7B">
        <w:rPr>
          <w:rFonts w:ascii="Times New Roman" w:eastAsia="Times New Roman" w:hAnsi="Times New Roman" w:cs="Times New Roman"/>
          <w:sz w:val="28"/>
        </w:rPr>
        <w:t>обучения</w:t>
      </w:r>
      <w:r w:rsidRPr="00D15A7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D15A7B">
        <w:rPr>
          <w:rFonts w:ascii="Times New Roman" w:eastAsia="Times New Roman" w:hAnsi="Times New Roman" w:cs="Times New Roman"/>
          <w:sz w:val="28"/>
        </w:rPr>
        <w:t>и</w:t>
      </w:r>
      <w:r w:rsidRPr="00D15A7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D15A7B">
        <w:rPr>
          <w:rFonts w:ascii="Times New Roman" w:eastAsia="Times New Roman" w:hAnsi="Times New Roman" w:cs="Times New Roman"/>
          <w:spacing w:val="-2"/>
          <w:sz w:val="28"/>
        </w:rPr>
        <w:t>воспитания;</w:t>
      </w:r>
    </w:p>
    <w:p w14:paraId="2D0E2EB4" w14:textId="77777777" w:rsidR="00D15A7B" w:rsidRPr="00D15A7B" w:rsidRDefault="00D15A7B">
      <w:pPr>
        <w:widowControl w:val="0"/>
        <w:numPr>
          <w:ilvl w:val="0"/>
          <w:numId w:val="20"/>
        </w:numPr>
        <w:tabs>
          <w:tab w:val="left" w:pos="2001"/>
        </w:tabs>
        <w:autoSpaceDE w:val="0"/>
        <w:autoSpaceDN w:val="0"/>
        <w:spacing w:after="0" w:line="240" w:lineRule="auto"/>
        <w:ind w:left="709" w:right="283" w:firstLine="0"/>
        <w:rPr>
          <w:rFonts w:ascii="Times New Roman" w:eastAsia="Times New Roman" w:hAnsi="Times New Roman" w:cs="Times New Roman"/>
          <w:sz w:val="28"/>
        </w:rPr>
      </w:pPr>
      <w:r w:rsidRPr="00D15A7B">
        <w:rPr>
          <w:rFonts w:ascii="Times New Roman" w:eastAsia="Times New Roman" w:hAnsi="Times New Roman" w:cs="Times New Roman"/>
          <w:sz w:val="28"/>
        </w:rPr>
        <w:t>активизация</w:t>
      </w:r>
      <w:r w:rsidRPr="00D15A7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D15A7B">
        <w:rPr>
          <w:rFonts w:ascii="Times New Roman" w:eastAsia="Times New Roman" w:hAnsi="Times New Roman" w:cs="Times New Roman"/>
          <w:sz w:val="28"/>
        </w:rPr>
        <w:t>и</w:t>
      </w:r>
      <w:r w:rsidRPr="00D15A7B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D15A7B">
        <w:rPr>
          <w:rFonts w:ascii="Times New Roman" w:eastAsia="Times New Roman" w:hAnsi="Times New Roman" w:cs="Times New Roman"/>
          <w:sz w:val="28"/>
        </w:rPr>
        <w:t>интенсификация</w:t>
      </w:r>
      <w:r w:rsidRPr="00D15A7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D15A7B">
        <w:rPr>
          <w:rFonts w:ascii="Times New Roman" w:eastAsia="Times New Roman" w:hAnsi="Times New Roman" w:cs="Times New Roman"/>
          <w:sz w:val="28"/>
        </w:rPr>
        <w:t>деятельности</w:t>
      </w:r>
      <w:r w:rsidRPr="00D15A7B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D15A7B">
        <w:rPr>
          <w:rFonts w:ascii="Times New Roman" w:eastAsia="Times New Roman" w:hAnsi="Times New Roman" w:cs="Times New Roman"/>
          <w:spacing w:val="-2"/>
          <w:sz w:val="28"/>
        </w:rPr>
        <w:t>педагогов.</w:t>
      </w:r>
    </w:p>
    <w:p w14:paraId="14228230" w14:textId="77777777" w:rsidR="00D15A7B" w:rsidRPr="00D15A7B" w:rsidRDefault="00D15A7B" w:rsidP="009E4DC5">
      <w:pPr>
        <w:widowControl w:val="0"/>
        <w:autoSpaceDE w:val="0"/>
        <w:autoSpaceDN w:val="0"/>
        <w:spacing w:before="277"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A7B">
        <w:rPr>
          <w:rFonts w:ascii="Times New Roman" w:eastAsia="Times New Roman" w:hAnsi="Times New Roman" w:cs="Times New Roman"/>
          <w:sz w:val="28"/>
          <w:szCs w:val="28"/>
        </w:rPr>
        <w:t>Сохранение и укрепление психологического здоровья детей, гармоничное развитие в условиях ДОУ осуществляется по следующим направлениям:</w:t>
      </w:r>
    </w:p>
    <w:p w14:paraId="0AE93A44" w14:textId="77777777" w:rsidR="00D15A7B" w:rsidRPr="00D15A7B" w:rsidRDefault="00D15A7B">
      <w:pPr>
        <w:widowControl w:val="0"/>
        <w:numPr>
          <w:ilvl w:val="1"/>
          <w:numId w:val="20"/>
        </w:numPr>
        <w:tabs>
          <w:tab w:val="left" w:pos="2180"/>
        </w:tabs>
        <w:autoSpaceDE w:val="0"/>
        <w:autoSpaceDN w:val="0"/>
        <w:spacing w:after="0" w:line="240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D15A7B">
        <w:rPr>
          <w:rFonts w:ascii="Times New Roman" w:eastAsia="Times New Roman" w:hAnsi="Times New Roman" w:cs="Times New Roman"/>
          <w:sz w:val="28"/>
        </w:rPr>
        <w:t xml:space="preserve">познавательная сфера (мышление, память, восприятие, мелкая </w:t>
      </w:r>
      <w:r w:rsidRPr="00D15A7B">
        <w:rPr>
          <w:rFonts w:ascii="Times New Roman" w:eastAsia="Times New Roman" w:hAnsi="Times New Roman" w:cs="Times New Roman"/>
          <w:spacing w:val="-2"/>
          <w:sz w:val="28"/>
        </w:rPr>
        <w:t>моторика).</w:t>
      </w:r>
    </w:p>
    <w:p w14:paraId="306CF97A" w14:textId="77777777" w:rsidR="00D15A7B" w:rsidRPr="00D15A7B" w:rsidRDefault="00D15A7B" w:rsidP="009E4DC5">
      <w:pPr>
        <w:widowControl w:val="0"/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A7B">
        <w:rPr>
          <w:rFonts w:ascii="Times New Roman" w:eastAsia="Times New Roman" w:hAnsi="Times New Roman" w:cs="Times New Roman"/>
          <w:sz w:val="28"/>
          <w:szCs w:val="28"/>
        </w:rPr>
        <w:t>Приоритетная цель в реализации этого направления: расширение зоны ближайшего развития ребенка и последовательный перевод ее в зону активного развития.</w:t>
      </w:r>
    </w:p>
    <w:p w14:paraId="5FAB8EB1" w14:textId="77777777" w:rsidR="00D15A7B" w:rsidRPr="00D15A7B" w:rsidRDefault="00D15A7B">
      <w:pPr>
        <w:widowControl w:val="0"/>
        <w:numPr>
          <w:ilvl w:val="1"/>
          <w:numId w:val="20"/>
        </w:numPr>
        <w:tabs>
          <w:tab w:val="left" w:pos="2180"/>
        </w:tabs>
        <w:autoSpaceDE w:val="0"/>
        <w:autoSpaceDN w:val="0"/>
        <w:spacing w:after="0" w:line="240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D15A7B">
        <w:rPr>
          <w:rFonts w:ascii="Times New Roman" w:eastAsia="Times New Roman" w:hAnsi="Times New Roman" w:cs="Times New Roman"/>
          <w:sz w:val="28"/>
        </w:rPr>
        <w:t>эмоционально – волевая</w:t>
      </w:r>
      <w:r w:rsidRPr="00D15A7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D15A7B">
        <w:rPr>
          <w:rFonts w:ascii="Times New Roman" w:eastAsia="Times New Roman" w:hAnsi="Times New Roman" w:cs="Times New Roman"/>
          <w:sz w:val="28"/>
        </w:rPr>
        <w:t>сфера (проявление агрессии, страхи, повышенная тревожность).</w:t>
      </w:r>
    </w:p>
    <w:p w14:paraId="538E002E" w14:textId="77777777" w:rsidR="00D15A7B" w:rsidRPr="00D15A7B" w:rsidRDefault="00D15A7B" w:rsidP="009E4DC5">
      <w:pPr>
        <w:widowControl w:val="0"/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A7B">
        <w:rPr>
          <w:rFonts w:ascii="Times New Roman" w:eastAsia="Times New Roman" w:hAnsi="Times New Roman" w:cs="Times New Roman"/>
          <w:sz w:val="28"/>
          <w:szCs w:val="28"/>
        </w:rPr>
        <w:t xml:space="preserve">Основополагающая цель этого направления: способствовать открытому проявлению эмоций и чувств, распознавать разницу между ними, помочь дошкольникам справиться с переживаниями, которые препятствуют их нормальному эмоциональному </w:t>
      </w:r>
      <w:r w:rsidRPr="00D15A7B">
        <w:rPr>
          <w:rFonts w:ascii="Times New Roman" w:eastAsia="Times New Roman" w:hAnsi="Times New Roman" w:cs="Times New Roman"/>
          <w:spacing w:val="-2"/>
          <w:sz w:val="28"/>
          <w:szCs w:val="28"/>
        </w:rPr>
        <w:t>самочувствию;</w:t>
      </w:r>
    </w:p>
    <w:p w14:paraId="09A9C36D" w14:textId="77777777" w:rsidR="00D15A7B" w:rsidRPr="00D15A7B" w:rsidRDefault="00D15A7B">
      <w:pPr>
        <w:widowControl w:val="0"/>
        <w:numPr>
          <w:ilvl w:val="1"/>
          <w:numId w:val="20"/>
        </w:numPr>
        <w:tabs>
          <w:tab w:val="left" w:pos="2180"/>
        </w:tabs>
        <w:autoSpaceDE w:val="0"/>
        <w:autoSpaceDN w:val="0"/>
        <w:spacing w:before="1" w:after="0" w:line="240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D15A7B">
        <w:rPr>
          <w:rFonts w:ascii="Times New Roman" w:eastAsia="Times New Roman" w:hAnsi="Times New Roman" w:cs="Times New Roman"/>
          <w:sz w:val="28"/>
        </w:rPr>
        <w:t xml:space="preserve">коммуникативная сфера (взаимоотношения со сверстниками и </w:t>
      </w:r>
      <w:r w:rsidRPr="00D15A7B">
        <w:rPr>
          <w:rFonts w:ascii="Times New Roman" w:eastAsia="Times New Roman" w:hAnsi="Times New Roman" w:cs="Times New Roman"/>
          <w:spacing w:val="-2"/>
          <w:sz w:val="28"/>
        </w:rPr>
        <w:t>взрослыми).</w:t>
      </w:r>
    </w:p>
    <w:p w14:paraId="50BAD07D" w14:textId="77777777" w:rsidR="00D15A7B" w:rsidRPr="00D15A7B" w:rsidRDefault="00D15A7B" w:rsidP="009E4DC5">
      <w:pPr>
        <w:widowControl w:val="0"/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A7B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преодоления замкнутости, скованности, двигательной раскрепощенности, пассивности – главная цель этого </w:t>
      </w:r>
      <w:r w:rsidRPr="00D15A7B">
        <w:rPr>
          <w:rFonts w:ascii="Times New Roman" w:eastAsia="Times New Roman" w:hAnsi="Times New Roman" w:cs="Times New Roman"/>
          <w:spacing w:val="-2"/>
          <w:sz w:val="28"/>
          <w:szCs w:val="28"/>
        </w:rPr>
        <w:t>направления.</w:t>
      </w:r>
    </w:p>
    <w:p w14:paraId="1C4D51BE" w14:textId="77777777" w:rsidR="00D15A7B" w:rsidRDefault="00D15A7B" w:rsidP="009E4DC5">
      <w:pPr>
        <w:widowControl w:val="0"/>
        <w:autoSpaceDE w:val="0"/>
        <w:autoSpaceDN w:val="0"/>
        <w:spacing w:after="0" w:line="240" w:lineRule="auto"/>
        <w:ind w:left="709" w:right="283"/>
        <w:rPr>
          <w:rFonts w:ascii="Times New Roman" w:eastAsia="Times New Roman" w:hAnsi="Times New Roman" w:cs="Times New Roman"/>
        </w:rPr>
      </w:pPr>
    </w:p>
    <w:p w14:paraId="086E9A69" w14:textId="1F9B1A6F" w:rsidR="00D15A7B" w:rsidRPr="00D15A7B" w:rsidRDefault="00D15A7B" w:rsidP="009E4DC5">
      <w:pPr>
        <w:widowControl w:val="0"/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A7B">
        <w:rPr>
          <w:rFonts w:ascii="Times New Roman" w:eastAsia="Times New Roman" w:hAnsi="Times New Roman" w:cs="Times New Roman"/>
          <w:sz w:val="28"/>
          <w:szCs w:val="28"/>
        </w:rPr>
        <w:t>Педагоги и воспитанники</w:t>
      </w:r>
      <w:r w:rsidRPr="00D15A7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15A7B">
        <w:rPr>
          <w:rFonts w:ascii="Times New Roman" w:eastAsia="Times New Roman" w:hAnsi="Times New Roman" w:cs="Times New Roman"/>
          <w:sz w:val="28"/>
          <w:szCs w:val="28"/>
        </w:rPr>
        <w:t>МБДОУ детского сада №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15A7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Золотая рыбка</w:t>
      </w:r>
      <w:r w:rsidRPr="00D15A7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д.Кую.ки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ПМР РТ</w:t>
      </w:r>
      <w:r w:rsidRPr="00D15A7B">
        <w:rPr>
          <w:rFonts w:ascii="Times New Roman" w:eastAsia="Times New Roman" w:hAnsi="Times New Roman" w:cs="Times New Roman"/>
          <w:sz w:val="28"/>
          <w:szCs w:val="28"/>
        </w:rPr>
        <w:t xml:space="preserve"> принимали</w:t>
      </w:r>
      <w:r w:rsidRPr="00D15A7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15A7B">
        <w:rPr>
          <w:rFonts w:ascii="Times New Roman" w:eastAsia="Times New Roman" w:hAnsi="Times New Roman" w:cs="Times New Roman"/>
          <w:sz w:val="28"/>
          <w:szCs w:val="28"/>
        </w:rPr>
        <w:t>активное участие в муниципальных и региональных мероприятиях, конкурсах, занимая призовые места.</w:t>
      </w:r>
    </w:p>
    <w:p w14:paraId="16266FDC" w14:textId="77777777" w:rsidR="00D15A7B" w:rsidRPr="00D15A7B" w:rsidRDefault="00D15A7B" w:rsidP="009E4DC5">
      <w:pPr>
        <w:widowControl w:val="0"/>
        <w:autoSpaceDE w:val="0"/>
        <w:autoSpaceDN w:val="0"/>
        <w:spacing w:after="0" w:line="240" w:lineRule="auto"/>
        <w:ind w:left="709" w:right="283"/>
        <w:rPr>
          <w:rFonts w:ascii="Times New Roman" w:eastAsia="Times New Roman" w:hAnsi="Times New Roman" w:cs="Times New Roman"/>
          <w:sz w:val="20"/>
          <w:szCs w:val="28"/>
        </w:rPr>
      </w:pPr>
    </w:p>
    <w:p w14:paraId="5B9E09DC" w14:textId="77777777" w:rsidR="00D15A7B" w:rsidRPr="00D15A7B" w:rsidRDefault="00D15A7B" w:rsidP="009E4DC5">
      <w:pPr>
        <w:widowControl w:val="0"/>
        <w:autoSpaceDE w:val="0"/>
        <w:autoSpaceDN w:val="0"/>
        <w:spacing w:before="190" w:after="0" w:line="240" w:lineRule="auto"/>
        <w:ind w:left="709" w:right="283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585"/>
        <w:gridCol w:w="1565"/>
        <w:gridCol w:w="1867"/>
        <w:gridCol w:w="1498"/>
        <w:gridCol w:w="1815"/>
      </w:tblGrid>
      <w:tr w:rsidR="00D15A7B" w:rsidRPr="00D15A7B" w14:paraId="7DB0D29D" w14:textId="77777777" w:rsidTr="00DD6DBC">
        <w:trPr>
          <w:trHeight w:val="517"/>
        </w:trPr>
        <w:tc>
          <w:tcPr>
            <w:tcW w:w="1244" w:type="dxa"/>
            <w:vMerge w:val="restart"/>
          </w:tcPr>
          <w:p w14:paraId="58ED2CF0" w14:textId="77777777" w:rsidR="00D15A7B" w:rsidRPr="00D15A7B" w:rsidRDefault="00D15A7B" w:rsidP="009E4DC5">
            <w:pPr>
              <w:spacing w:line="273" w:lineRule="exact"/>
              <w:ind w:left="709"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15A7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8330" w:type="dxa"/>
            <w:gridSpan w:val="5"/>
          </w:tcPr>
          <w:p w14:paraId="1DE1E23C" w14:textId="77777777" w:rsidR="00D15A7B" w:rsidRPr="00D15A7B" w:rsidRDefault="00D15A7B" w:rsidP="009E4DC5">
            <w:pPr>
              <w:spacing w:line="273" w:lineRule="exact"/>
              <w:ind w:left="709"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15A7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Конкурсы</w:t>
            </w:r>
            <w:proofErr w:type="spellEnd"/>
          </w:p>
        </w:tc>
      </w:tr>
      <w:tr w:rsidR="00D15A7B" w:rsidRPr="00D15A7B" w14:paraId="3B721081" w14:textId="77777777" w:rsidTr="00DD6DBC">
        <w:trPr>
          <w:trHeight w:val="834"/>
        </w:trPr>
        <w:tc>
          <w:tcPr>
            <w:tcW w:w="1244" w:type="dxa"/>
            <w:vMerge/>
            <w:tcBorders>
              <w:top w:val="nil"/>
            </w:tcBorders>
          </w:tcPr>
          <w:p w14:paraId="038CC16E" w14:textId="77777777" w:rsidR="00D15A7B" w:rsidRPr="00D15A7B" w:rsidRDefault="00D15A7B" w:rsidP="009E4DC5">
            <w:pPr>
              <w:ind w:left="709" w:right="283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85" w:type="dxa"/>
          </w:tcPr>
          <w:p w14:paraId="49E55E1F" w14:textId="77777777" w:rsidR="00D15A7B" w:rsidRPr="00D15A7B" w:rsidRDefault="00D15A7B" w:rsidP="009E4DC5">
            <w:pPr>
              <w:ind w:left="709" w:right="28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A7B">
              <w:rPr>
                <w:rFonts w:ascii="Times New Roman" w:eastAsia="Times New Roman" w:hAnsi="Times New Roman" w:cs="Times New Roman"/>
                <w:spacing w:val="-2"/>
                <w:sz w:val="24"/>
              </w:rPr>
              <w:t>Муниципаль</w:t>
            </w:r>
            <w:proofErr w:type="spellEnd"/>
            <w:r w:rsidRPr="00D15A7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A7B">
              <w:rPr>
                <w:rFonts w:ascii="Times New Roman" w:eastAsia="Times New Roman" w:hAnsi="Times New Roman" w:cs="Times New Roman"/>
                <w:spacing w:val="-4"/>
                <w:sz w:val="24"/>
              </w:rPr>
              <w:t>ные</w:t>
            </w:r>
            <w:proofErr w:type="spellEnd"/>
          </w:p>
        </w:tc>
        <w:tc>
          <w:tcPr>
            <w:tcW w:w="1565" w:type="dxa"/>
          </w:tcPr>
          <w:p w14:paraId="7F5897D6" w14:textId="77777777" w:rsidR="00D15A7B" w:rsidRPr="00D15A7B" w:rsidRDefault="00D15A7B" w:rsidP="009E4DC5">
            <w:pPr>
              <w:ind w:left="709" w:right="28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A7B">
              <w:rPr>
                <w:rFonts w:ascii="Times New Roman" w:eastAsia="Times New Roman" w:hAnsi="Times New Roman" w:cs="Times New Roman"/>
                <w:spacing w:val="-2"/>
                <w:sz w:val="24"/>
              </w:rPr>
              <w:t>Региональн</w:t>
            </w:r>
            <w:proofErr w:type="spellEnd"/>
            <w:r w:rsidRPr="00D15A7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A7B">
              <w:rPr>
                <w:rFonts w:ascii="Times New Roman" w:eastAsia="Times New Roman" w:hAnsi="Times New Roman" w:cs="Times New Roman"/>
                <w:spacing w:val="-6"/>
                <w:sz w:val="24"/>
              </w:rPr>
              <w:t>ые</w:t>
            </w:r>
            <w:proofErr w:type="spellEnd"/>
          </w:p>
        </w:tc>
        <w:tc>
          <w:tcPr>
            <w:tcW w:w="1867" w:type="dxa"/>
          </w:tcPr>
          <w:p w14:paraId="04C5DF03" w14:textId="77777777" w:rsidR="00D15A7B" w:rsidRPr="00D15A7B" w:rsidRDefault="00D15A7B" w:rsidP="009E4DC5">
            <w:pPr>
              <w:ind w:left="709" w:right="28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A7B">
              <w:rPr>
                <w:rFonts w:ascii="Times New Roman" w:eastAsia="Times New Roman" w:hAnsi="Times New Roman" w:cs="Times New Roman"/>
                <w:spacing w:val="-2"/>
                <w:sz w:val="24"/>
              </w:rPr>
              <w:t>Республиканск</w:t>
            </w:r>
            <w:proofErr w:type="spellEnd"/>
            <w:r w:rsidRPr="00D15A7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A7B">
              <w:rPr>
                <w:rFonts w:ascii="Times New Roman" w:eastAsia="Times New Roman" w:hAnsi="Times New Roman" w:cs="Times New Roman"/>
                <w:spacing w:val="-6"/>
                <w:sz w:val="24"/>
              </w:rPr>
              <w:t>ие</w:t>
            </w:r>
            <w:proofErr w:type="spellEnd"/>
          </w:p>
        </w:tc>
        <w:tc>
          <w:tcPr>
            <w:tcW w:w="1498" w:type="dxa"/>
          </w:tcPr>
          <w:p w14:paraId="360929B7" w14:textId="77777777" w:rsidR="00D15A7B" w:rsidRPr="00D15A7B" w:rsidRDefault="00D15A7B" w:rsidP="009E4DC5">
            <w:pPr>
              <w:ind w:left="709" w:right="28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A7B">
              <w:rPr>
                <w:rFonts w:ascii="Times New Roman" w:eastAsia="Times New Roman" w:hAnsi="Times New Roman" w:cs="Times New Roman"/>
                <w:spacing w:val="-2"/>
                <w:sz w:val="24"/>
              </w:rPr>
              <w:t>Федеральн</w:t>
            </w:r>
            <w:proofErr w:type="spellEnd"/>
            <w:r w:rsidRPr="00D15A7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A7B">
              <w:rPr>
                <w:rFonts w:ascii="Times New Roman" w:eastAsia="Times New Roman" w:hAnsi="Times New Roman" w:cs="Times New Roman"/>
                <w:spacing w:val="-6"/>
                <w:sz w:val="24"/>
              </w:rPr>
              <w:t>ые</w:t>
            </w:r>
            <w:proofErr w:type="spellEnd"/>
          </w:p>
        </w:tc>
        <w:tc>
          <w:tcPr>
            <w:tcW w:w="1815" w:type="dxa"/>
          </w:tcPr>
          <w:p w14:paraId="18923117" w14:textId="77777777" w:rsidR="00D15A7B" w:rsidRPr="00D15A7B" w:rsidRDefault="00D15A7B" w:rsidP="009E4DC5">
            <w:pPr>
              <w:ind w:left="709" w:right="28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A7B">
              <w:rPr>
                <w:rFonts w:ascii="Times New Roman" w:eastAsia="Times New Roman" w:hAnsi="Times New Roman" w:cs="Times New Roman"/>
                <w:spacing w:val="-2"/>
                <w:sz w:val="24"/>
              </w:rPr>
              <w:t>Международн</w:t>
            </w:r>
            <w:proofErr w:type="spellEnd"/>
            <w:r w:rsidRPr="00D15A7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A7B">
              <w:rPr>
                <w:rFonts w:ascii="Times New Roman" w:eastAsia="Times New Roman" w:hAnsi="Times New Roman" w:cs="Times New Roman"/>
                <w:spacing w:val="-6"/>
                <w:sz w:val="24"/>
              </w:rPr>
              <w:t>ые</w:t>
            </w:r>
            <w:proofErr w:type="spellEnd"/>
          </w:p>
        </w:tc>
      </w:tr>
      <w:tr w:rsidR="00D15A7B" w:rsidRPr="00D15A7B" w14:paraId="07FE112C" w14:textId="77777777" w:rsidTr="00DD6DBC">
        <w:trPr>
          <w:trHeight w:val="302"/>
        </w:trPr>
        <w:tc>
          <w:tcPr>
            <w:tcW w:w="1244" w:type="dxa"/>
          </w:tcPr>
          <w:p w14:paraId="21EFF3D7" w14:textId="40FAF7E9" w:rsidR="00D15A7B" w:rsidRPr="00D15A7B" w:rsidRDefault="00D15A7B" w:rsidP="009E4DC5">
            <w:pPr>
              <w:spacing w:line="273" w:lineRule="exact"/>
              <w:ind w:left="709" w:right="28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15A7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20</w:t>
            </w:r>
            <w:r w:rsidRPr="00D15A7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21</w:t>
            </w:r>
          </w:p>
        </w:tc>
        <w:tc>
          <w:tcPr>
            <w:tcW w:w="1585" w:type="dxa"/>
          </w:tcPr>
          <w:p w14:paraId="0D6A43D1" w14:textId="77777777" w:rsidR="00D15A7B" w:rsidRPr="00D15A7B" w:rsidRDefault="00D15A7B" w:rsidP="009E4DC5">
            <w:pPr>
              <w:spacing w:line="282" w:lineRule="exact"/>
              <w:ind w:left="709" w:right="28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D15A7B">
              <w:rPr>
                <w:rFonts w:ascii="Times New Roman" w:eastAsia="Times New Roman" w:hAnsi="Times New Roman" w:cs="Times New Roman"/>
                <w:spacing w:val="-5"/>
                <w:sz w:val="26"/>
              </w:rPr>
              <w:t>25</w:t>
            </w:r>
          </w:p>
        </w:tc>
        <w:tc>
          <w:tcPr>
            <w:tcW w:w="1565" w:type="dxa"/>
          </w:tcPr>
          <w:p w14:paraId="40B8720E" w14:textId="77777777" w:rsidR="00D15A7B" w:rsidRPr="00D15A7B" w:rsidRDefault="00D15A7B" w:rsidP="009E4DC5">
            <w:pPr>
              <w:spacing w:line="282" w:lineRule="exact"/>
              <w:ind w:left="709" w:right="28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D15A7B">
              <w:rPr>
                <w:rFonts w:ascii="Times New Roman" w:eastAsia="Times New Roman" w:hAnsi="Times New Roman" w:cs="Times New Roman"/>
                <w:spacing w:val="-5"/>
                <w:sz w:val="26"/>
              </w:rPr>
              <w:t>12</w:t>
            </w:r>
          </w:p>
        </w:tc>
        <w:tc>
          <w:tcPr>
            <w:tcW w:w="1867" w:type="dxa"/>
          </w:tcPr>
          <w:p w14:paraId="7EFC67B6" w14:textId="77777777" w:rsidR="00D15A7B" w:rsidRPr="00D15A7B" w:rsidRDefault="00D15A7B" w:rsidP="009E4DC5">
            <w:pPr>
              <w:spacing w:line="282" w:lineRule="exact"/>
              <w:ind w:left="709" w:right="28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D15A7B">
              <w:rPr>
                <w:rFonts w:ascii="Times New Roman" w:eastAsia="Times New Roman" w:hAnsi="Times New Roman" w:cs="Times New Roman"/>
                <w:spacing w:val="-10"/>
                <w:sz w:val="26"/>
              </w:rPr>
              <w:t>6</w:t>
            </w:r>
          </w:p>
        </w:tc>
        <w:tc>
          <w:tcPr>
            <w:tcW w:w="1498" w:type="dxa"/>
          </w:tcPr>
          <w:p w14:paraId="3423AF26" w14:textId="77777777" w:rsidR="00D15A7B" w:rsidRPr="00D15A7B" w:rsidRDefault="00D15A7B" w:rsidP="009E4DC5">
            <w:pPr>
              <w:spacing w:line="282" w:lineRule="exact"/>
              <w:ind w:left="709" w:right="28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D15A7B">
              <w:rPr>
                <w:rFonts w:ascii="Times New Roman" w:eastAsia="Times New Roman" w:hAnsi="Times New Roman" w:cs="Times New Roman"/>
                <w:spacing w:val="-10"/>
                <w:sz w:val="26"/>
              </w:rPr>
              <w:t>-</w:t>
            </w:r>
          </w:p>
        </w:tc>
        <w:tc>
          <w:tcPr>
            <w:tcW w:w="1815" w:type="dxa"/>
          </w:tcPr>
          <w:p w14:paraId="58030C5C" w14:textId="77777777" w:rsidR="00D15A7B" w:rsidRPr="00D15A7B" w:rsidRDefault="00D15A7B" w:rsidP="009E4DC5">
            <w:pPr>
              <w:spacing w:line="282" w:lineRule="exact"/>
              <w:ind w:left="709" w:right="28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D15A7B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</w:tr>
      <w:tr w:rsidR="00D15A7B" w:rsidRPr="00D15A7B" w14:paraId="53AE3B86" w14:textId="77777777" w:rsidTr="00DD6DBC">
        <w:trPr>
          <w:trHeight w:val="297"/>
        </w:trPr>
        <w:tc>
          <w:tcPr>
            <w:tcW w:w="1244" w:type="dxa"/>
          </w:tcPr>
          <w:p w14:paraId="38E5801B" w14:textId="2F46C312" w:rsidR="00D15A7B" w:rsidRPr="00D15A7B" w:rsidRDefault="00D15A7B" w:rsidP="009E4DC5">
            <w:pPr>
              <w:spacing w:line="273" w:lineRule="exact"/>
              <w:ind w:left="709" w:right="28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15A7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21</w:t>
            </w:r>
            <w:r w:rsidRPr="00D15A7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22</w:t>
            </w:r>
          </w:p>
        </w:tc>
        <w:tc>
          <w:tcPr>
            <w:tcW w:w="1585" w:type="dxa"/>
          </w:tcPr>
          <w:p w14:paraId="57704B59" w14:textId="77777777" w:rsidR="00D15A7B" w:rsidRPr="00D15A7B" w:rsidRDefault="00D15A7B" w:rsidP="009E4DC5">
            <w:pPr>
              <w:spacing w:line="277" w:lineRule="exact"/>
              <w:ind w:left="709" w:right="28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D15A7B">
              <w:rPr>
                <w:rFonts w:ascii="Times New Roman" w:eastAsia="Times New Roman" w:hAnsi="Times New Roman" w:cs="Times New Roman"/>
                <w:spacing w:val="-5"/>
                <w:sz w:val="26"/>
              </w:rPr>
              <w:t>20</w:t>
            </w:r>
          </w:p>
        </w:tc>
        <w:tc>
          <w:tcPr>
            <w:tcW w:w="1565" w:type="dxa"/>
          </w:tcPr>
          <w:p w14:paraId="0A077060" w14:textId="77777777" w:rsidR="00D15A7B" w:rsidRPr="00D15A7B" w:rsidRDefault="00D15A7B" w:rsidP="009E4DC5">
            <w:pPr>
              <w:spacing w:line="277" w:lineRule="exact"/>
              <w:ind w:left="709" w:right="28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D15A7B">
              <w:rPr>
                <w:rFonts w:ascii="Times New Roman" w:eastAsia="Times New Roman" w:hAnsi="Times New Roman" w:cs="Times New Roman"/>
                <w:spacing w:val="-5"/>
                <w:sz w:val="26"/>
              </w:rPr>
              <w:t>16</w:t>
            </w:r>
          </w:p>
        </w:tc>
        <w:tc>
          <w:tcPr>
            <w:tcW w:w="1867" w:type="dxa"/>
          </w:tcPr>
          <w:p w14:paraId="5A6EBA96" w14:textId="77777777" w:rsidR="00D15A7B" w:rsidRPr="00D15A7B" w:rsidRDefault="00D15A7B" w:rsidP="009E4DC5">
            <w:pPr>
              <w:spacing w:line="277" w:lineRule="exact"/>
              <w:ind w:left="709" w:right="28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D15A7B">
              <w:rPr>
                <w:rFonts w:ascii="Times New Roman" w:eastAsia="Times New Roman" w:hAnsi="Times New Roman" w:cs="Times New Roman"/>
                <w:spacing w:val="-10"/>
                <w:sz w:val="26"/>
              </w:rPr>
              <w:t>4</w:t>
            </w:r>
          </w:p>
        </w:tc>
        <w:tc>
          <w:tcPr>
            <w:tcW w:w="1498" w:type="dxa"/>
          </w:tcPr>
          <w:p w14:paraId="64F8F0AB" w14:textId="77777777" w:rsidR="00D15A7B" w:rsidRPr="00D15A7B" w:rsidRDefault="00D15A7B" w:rsidP="009E4DC5">
            <w:pPr>
              <w:spacing w:line="277" w:lineRule="exact"/>
              <w:ind w:left="709" w:right="28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D15A7B">
              <w:rPr>
                <w:rFonts w:ascii="Times New Roman" w:eastAsia="Times New Roman" w:hAnsi="Times New Roman" w:cs="Times New Roman"/>
                <w:spacing w:val="-10"/>
                <w:sz w:val="26"/>
              </w:rPr>
              <w:t>-</w:t>
            </w:r>
          </w:p>
        </w:tc>
        <w:tc>
          <w:tcPr>
            <w:tcW w:w="1815" w:type="dxa"/>
          </w:tcPr>
          <w:p w14:paraId="3D35CAB4" w14:textId="77777777" w:rsidR="00D15A7B" w:rsidRPr="00D15A7B" w:rsidRDefault="00D15A7B" w:rsidP="009E4DC5">
            <w:pPr>
              <w:spacing w:line="277" w:lineRule="exact"/>
              <w:ind w:left="709" w:right="28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D15A7B">
              <w:rPr>
                <w:rFonts w:ascii="Times New Roman" w:eastAsia="Times New Roman" w:hAnsi="Times New Roman" w:cs="Times New Roman"/>
                <w:spacing w:val="-10"/>
                <w:sz w:val="26"/>
              </w:rPr>
              <w:t>5</w:t>
            </w:r>
          </w:p>
        </w:tc>
      </w:tr>
      <w:tr w:rsidR="00D15A7B" w:rsidRPr="00D15A7B" w14:paraId="2B4C94CA" w14:textId="77777777" w:rsidTr="00DD6DBC">
        <w:trPr>
          <w:trHeight w:val="297"/>
        </w:trPr>
        <w:tc>
          <w:tcPr>
            <w:tcW w:w="1244" w:type="dxa"/>
          </w:tcPr>
          <w:p w14:paraId="5E2E5F3E" w14:textId="758BD963" w:rsidR="00D15A7B" w:rsidRPr="00D15A7B" w:rsidRDefault="00D15A7B" w:rsidP="009E4DC5">
            <w:pPr>
              <w:spacing w:line="273" w:lineRule="exact"/>
              <w:ind w:left="709" w:right="28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15A7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22</w:t>
            </w:r>
            <w:r w:rsidRPr="00D15A7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23</w:t>
            </w:r>
          </w:p>
        </w:tc>
        <w:tc>
          <w:tcPr>
            <w:tcW w:w="1585" w:type="dxa"/>
          </w:tcPr>
          <w:p w14:paraId="3408A604" w14:textId="77777777" w:rsidR="00D15A7B" w:rsidRPr="00D15A7B" w:rsidRDefault="00D15A7B" w:rsidP="009E4DC5">
            <w:pPr>
              <w:spacing w:line="277" w:lineRule="exact"/>
              <w:ind w:left="709" w:right="28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D15A7B">
              <w:rPr>
                <w:rFonts w:ascii="Times New Roman" w:eastAsia="Times New Roman" w:hAnsi="Times New Roman" w:cs="Times New Roman"/>
                <w:spacing w:val="-5"/>
                <w:sz w:val="26"/>
              </w:rPr>
              <w:t>24</w:t>
            </w:r>
          </w:p>
        </w:tc>
        <w:tc>
          <w:tcPr>
            <w:tcW w:w="1565" w:type="dxa"/>
          </w:tcPr>
          <w:p w14:paraId="4AD5AEC9" w14:textId="77777777" w:rsidR="00D15A7B" w:rsidRPr="00D15A7B" w:rsidRDefault="00D15A7B" w:rsidP="009E4DC5">
            <w:pPr>
              <w:spacing w:line="277" w:lineRule="exact"/>
              <w:ind w:left="709" w:right="28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D15A7B">
              <w:rPr>
                <w:rFonts w:ascii="Times New Roman" w:eastAsia="Times New Roman" w:hAnsi="Times New Roman" w:cs="Times New Roman"/>
                <w:spacing w:val="-5"/>
                <w:sz w:val="26"/>
              </w:rPr>
              <w:t>14</w:t>
            </w:r>
          </w:p>
        </w:tc>
        <w:tc>
          <w:tcPr>
            <w:tcW w:w="1867" w:type="dxa"/>
          </w:tcPr>
          <w:p w14:paraId="029F2BDE" w14:textId="77777777" w:rsidR="00D15A7B" w:rsidRPr="00D15A7B" w:rsidRDefault="00D15A7B" w:rsidP="009E4DC5">
            <w:pPr>
              <w:spacing w:line="277" w:lineRule="exact"/>
              <w:ind w:left="709" w:right="28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D15A7B">
              <w:rPr>
                <w:rFonts w:ascii="Times New Roman" w:eastAsia="Times New Roman" w:hAnsi="Times New Roman" w:cs="Times New Roman"/>
                <w:spacing w:val="-10"/>
                <w:sz w:val="26"/>
              </w:rPr>
              <w:t>6</w:t>
            </w:r>
          </w:p>
        </w:tc>
        <w:tc>
          <w:tcPr>
            <w:tcW w:w="1498" w:type="dxa"/>
          </w:tcPr>
          <w:p w14:paraId="2F6284C5" w14:textId="77777777" w:rsidR="00D15A7B" w:rsidRPr="00D15A7B" w:rsidRDefault="00D15A7B" w:rsidP="009E4DC5">
            <w:pPr>
              <w:spacing w:line="277" w:lineRule="exact"/>
              <w:ind w:left="709" w:right="28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D15A7B">
              <w:rPr>
                <w:rFonts w:ascii="Times New Roman" w:eastAsia="Times New Roman" w:hAnsi="Times New Roman" w:cs="Times New Roman"/>
                <w:spacing w:val="-10"/>
                <w:sz w:val="26"/>
              </w:rPr>
              <w:t>-</w:t>
            </w:r>
          </w:p>
        </w:tc>
        <w:tc>
          <w:tcPr>
            <w:tcW w:w="1815" w:type="dxa"/>
          </w:tcPr>
          <w:p w14:paraId="718C37FB" w14:textId="77777777" w:rsidR="00D15A7B" w:rsidRPr="00D15A7B" w:rsidRDefault="00D15A7B" w:rsidP="009E4DC5">
            <w:pPr>
              <w:spacing w:line="277" w:lineRule="exact"/>
              <w:ind w:left="709" w:right="28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D15A7B">
              <w:rPr>
                <w:rFonts w:ascii="Times New Roman" w:eastAsia="Times New Roman" w:hAnsi="Times New Roman" w:cs="Times New Roman"/>
                <w:spacing w:val="-10"/>
                <w:sz w:val="26"/>
              </w:rPr>
              <w:t>4</w:t>
            </w:r>
          </w:p>
        </w:tc>
      </w:tr>
    </w:tbl>
    <w:p w14:paraId="33F4E5EC" w14:textId="77777777" w:rsidR="00D15A7B" w:rsidRDefault="00D15A7B" w:rsidP="009E4DC5">
      <w:pPr>
        <w:widowControl w:val="0"/>
        <w:autoSpaceDE w:val="0"/>
        <w:autoSpaceDN w:val="0"/>
        <w:spacing w:before="297"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A7B">
        <w:rPr>
          <w:rFonts w:ascii="Times New Roman" w:eastAsia="Times New Roman" w:hAnsi="Times New Roman" w:cs="Times New Roman"/>
          <w:sz w:val="28"/>
          <w:szCs w:val="28"/>
        </w:rPr>
        <w:t>Много возможностей в этом плане дают тесные контакты ДОУ с социальными партнерами, участниками реализации части формируемых образовательных отношений основной образовательной программы.</w:t>
      </w:r>
    </w:p>
    <w:p w14:paraId="1A798147" w14:textId="77777777" w:rsidR="00D15A7B" w:rsidRPr="00D15A7B" w:rsidRDefault="00D15A7B" w:rsidP="009E4DC5">
      <w:pPr>
        <w:widowControl w:val="0"/>
        <w:autoSpaceDE w:val="0"/>
        <w:autoSpaceDN w:val="0"/>
        <w:spacing w:before="297"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9391" w:type="dxa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6836"/>
      </w:tblGrid>
      <w:tr w:rsidR="00D15A7B" w:rsidRPr="00D15A7B" w14:paraId="0C6ABFED" w14:textId="77777777" w:rsidTr="00C87E4E">
        <w:trPr>
          <w:trHeight w:val="359"/>
        </w:trPr>
        <w:tc>
          <w:tcPr>
            <w:tcW w:w="2555" w:type="dxa"/>
          </w:tcPr>
          <w:p w14:paraId="42612EE0" w14:textId="77777777" w:rsidR="00D15A7B" w:rsidRPr="00D15A7B" w:rsidRDefault="00D15A7B" w:rsidP="009E4DC5">
            <w:pPr>
              <w:spacing w:line="273" w:lineRule="exact"/>
              <w:ind w:left="709" w:right="28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15A7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Партнеры</w:t>
            </w:r>
            <w:proofErr w:type="spellEnd"/>
          </w:p>
        </w:tc>
        <w:tc>
          <w:tcPr>
            <w:tcW w:w="6836" w:type="dxa"/>
          </w:tcPr>
          <w:p w14:paraId="2550160D" w14:textId="77777777" w:rsidR="00D15A7B" w:rsidRPr="00D15A7B" w:rsidRDefault="00D15A7B" w:rsidP="009E4DC5">
            <w:pPr>
              <w:spacing w:line="273" w:lineRule="exact"/>
              <w:ind w:left="709"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15A7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Взаимодействие</w:t>
            </w:r>
            <w:proofErr w:type="spellEnd"/>
          </w:p>
        </w:tc>
      </w:tr>
      <w:tr w:rsidR="00D15A7B" w:rsidRPr="00D15A7B" w14:paraId="0F242783" w14:textId="77777777" w:rsidTr="00C87E4E">
        <w:trPr>
          <w:trHeight w:val="1934"/>
        </w:trPr>
        <w:tc>
          <w:tcPr>
            <w:tcW w:w="2555" w:type="dxa"/>
          </w:tcPr>
          <w:p w14:paraId="339B2B77" w14:textId="64991440" w:rsidR="00D15A7B" w:rsidRPr="009E4DC5" w:rsidRDefault="009E4DC5" w:rsidP="009E4DC5">
            <w:pPr>
              <w:spacing w:before="2"/>
              <w:ind w:left="709" w:right="2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Отдел образования Пестречинского му</w:t>
            </w:r>
            <w:r w:rsidR="00C87E4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ниципального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района</w:t>
            </w:r>
            <w:r w:rsidR="00C87E4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РТ</w:t>
            </w:r>
          </w:p>
        </w:tc>
        <w:tc>
          <w:tcPr>
            <w:tcW w:w="6836" w:type="dxa"/>
          </w:tcPr>
          <w:p w14:paraId="62DF33B1" w14:textId="77777777" w:rsidR="00D15A7B" w:rsidRPr="00D15A7B" w:rsidRDefault="00D15A7B">
            <w:pPr>
              <w:numPr>
                <w:ilvl w:val="0"/>
                <w:numId w:val="25"/>
              </w:numPr>
              <w:tabs>
                <w:tab w:val="left" w:pos="427"/>
              </w:tabs>
              <w:spacing w:line="268" w:lineRule="exact"/>
              <w:ind w:left="709" w:right="283" w:firstLine="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A7B">
              <w:rPr>
                <w:rFonts w:ascii="Times New Roman" w:eastAsia="Times New Roman" w:hAnsi="Times New Roman" w:cs="Times New Roman"/>
                <w:sz w:val="24"/>
              </w:rPr>
              <w:t>Методическая</w:t>
            </w:r>
            <w:proofErr w:type="spellEnd"/>
            <w:r w:rsidRPr="00D15A7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D15A7B">
              <w:rPr>
                <w:rFonts w:ascii="Times New Roman" w:eastAsia="Times New Roman" w:hAnsi="Times New Roman" w:cs="Times New Roman"/>
                <w:spacing w:val="-2"/>
                <w:sz w:val="24"/>
              </w:rPr>
              <w:t>помощь</w:t>
            </w:r>
            <w:proofErr w:type="spellEnd"/>
          </w:p>
          <w:p w14:paraId="27CF07BC" w14:textId="77777777" w:rsidR="00D15A7B" w:rsidRPr="00D15A7B" w:rsidRDefault="00D15A7B">
            <w:pPr>
              <w:numPr>
                <w:ilvl w:val="0"/>
                <w:numId w:val="25"/>
              </w:numPr>
              <w:tabs>
                <w:tab w:val="left" w:pos="427"/>
              </w:tabs>
              <w:spacing w:before="2" w:line="275" w:lineRule="exact"/>
              <w:ind w:left="709" w:right="283" w:firstLine="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A7B">
              <w:rPr>
                <w:rFonts w:ascii="Times New Roman" w:eastAsia="Times New Roman" w:hAnsi="Times New Roman" w:cs="Times New Roman"/>
                <w:sz w:val="24"/>
              </w:rPr>
              <w:t>Актуализация</w:t>
            </w:r>
            <w:proofErr w:type="spellEnd"/>
            <w:r w:rsidRPr="00D15A7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D15A7B">
              <w:rPr>
                <w:rFonts w:ascii="Times New Roman" w:eastAsia="Times New Roman" w:hAnsi="Times New Roman" w:cs="Times New Roman"/>
                <w:sz w:val="24"/>
              </w:rPr>
              <w:t>инновационного</w:t>
            </w:r>
            <w:proofErr w:type="spellEnd"/>
            <w:r w:rsidRPr="00D15A7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D15A7B">
              <w:rPr>
                <w:rFonts w:ascii="Times New Roman" w:eastAsia="Times New Roman" w:hAnsi="Times New Roman" w:cs="Times New Roman"/>
                <w:spacing w:val="-4"/>
                <w:sz w:val="24"/>
              </w:rPr>
              <w:t>опыта</w:t>
            </w:r>
            <w:proofErr w:type="spellEnd"/>
          </w:p>
          <w:p w14:paraId="4C68897E" w14:textId="77777777" w:rsidR="00D15A7B" w:rsidRPr="00D15A7B" w:rsidRDefault="00D15A7B">
            <w:pPr>
              <w:numPr>
                <w:ilvl w:val="0"/>
                <w:numId w:val="25"/>
              </w:numPr>
              <w:tabs>
                <w:tab w:val="left" w:pos="427"/>
              </w:tabs>
              <w:ind w:left="709" w:right="283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Организационное и информационно-методическое сопровождение</w:t>
            </w:r>
            <w:r w:rsidRPr="00D15A7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процесса</w:t>
            </w:r>
            <w:r w:rsidRPr="00D15A7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аттестации</w:t>
            </w:r>
            <w:r w:rsidRPr="00D15A7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руководящих</w:t>
            </w:r>
            <w:r w:rsidRPr="00D15A7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и педагогических работников</w:t>
            </w:r>
          </w:p>
          <w:p w14:paraId="616F8A94" w14:textId="77777777" w:rsidR="00D15A7B" w:rsidRPr="00D15A7B" w:rsidRDefault="00D15A7B">
            <w:pPr>
              <w:numPr>
                <w:ilvl w:val="0"/>
                <w:numId w:val="25"/>
              </w:numPr>
              <w:tabs>
                <w:tab w:val="left" w:pos="427"/>
              </w:tabs>
              <w:spacing w:line="274" w:lineRule="exact"/>
              <w:ind w:left="709" w:right="283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</w:t>
            </w:r>
            <w:r w:rsidRPr="00D15A7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профессионального</w:t>
            </w:r>
            <w:r w:rsidRPr="00D15A7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мастерства</w:t>
            </w:r>
            <w:r w:rsidRPr="00D15A7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15A7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квалификационного уровня педагогических кадров</w:t>
            </w:r>
          </w:p>
        </w:tc>
      </w:tr>
      <w:tr w:rsidR="00D15A7B" w:rsidRPr="00D15A7B" w14:paraId="57A4AED7" w14:textId="77777777" w:rsidTr="00C87E4E">
        <w:trPr>
          <w:trHeight w:val="3034"/>
        </w:trPr>
        <w:tc>
          <w:tcPr>
            <w:tcW w:w="2555" w:type="dxa"/>
          </w:tcPr>
          <w:p w14:paraId="790C7499" w14:textId="77777777" w:rsidR="00D15A7B" w:rsidRPr="00D15A7B" w:rsidRDefault="00D15A7B" w:rsidP="009E4DC5">
            <w:pPr>
              <w:ind w:left="709" w:right="28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A7B">
              <w:rPr>
                <w:rFonts w:ascii="Times New Roman" w:eastAsia="Times New Roman" w:hAnsi="Times New Roman" w:cs="Times New Roman"/>
                <w:sz w:val="24"/>
              </w:rPr>
              <w:t>Взаимодействие</w:t>
            </w:r>
            <w:proofErr w:type="spellEnd"/>
            <w:r w:rsidRPr="00D15A7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</w:rPr>
              <w:t xml:space="preserve">с </w:t>
            </w:r>
            <w:proofErr w:type="spellStart"/>
            <w:r w:rsidRPr="00D15A7B">
              <w:rPr>
                <w:rFonts w:ascii="Times New Roman" w:eastAsia="Times New Roman" w:hAnsi="Times New Roman" w:cs="Times New Roman"/>
                <w:spacing w:val="-2"/>
                <w:sz w:val="24"/>
              </w:rPr>
              <w:t>учреждениями</w:t>
            </w:r>
            <w:proofErr w:type="spellEnd"/>
            <w:r w:rsidRPr="00D15A7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A7B">
              <w:rPr>
                <w:rFonts w:ascii="Times New Roman" w:eastAsia="Times New Roman" w:hAnsi="Times New Roman" w:cs="Times New Roman"/>
                <w:spacing w:val="-2"/>
                <w:sz w:val="24"/>
              </w:rPr>
              <w:t>здравоохранения</w:t>
            </w:r>
            <w:proofErr w:type="spellEnd"/>
          </w:p>
        </w:tc>
        <w:tc>
          <w:tcPr>
            <w:tcW w:w="6836" w:type="dxa"/>
          </w:tcPr>
          <w:p w14:paraId="6DE211A2" w14:textId="77777777" w:rsidR="00D15A7B" w:rsidRPr="00D15A7B" w:rsidRDefault="00D15A7B" w:rsidP="009E4DC5">
            <w:pPr>
              <w:spacing w:line="237" w:lineRule="auto"/>
              <w:ind w:left="709" w:right="2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Цель:</w:t>
            </w:r>
            <w:r w:rsidRPr="00D15A7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D15A7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единого</w:t>
            </w:r>
            <w:r w:rsidRPr="00D15A7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образовательно-оздоровительного пространства ДОУ</w:t>
            </w:r>
            <w:r w:rsidRPr="00D15A7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 центральной</w:t>
            </w:r>
            <w:r w:rsidRPr="00D15A7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районной больницей</w:t>
            </w:r>
          </w:p>
          <w:p w14:paraId="14CB5E07" w14:textId="77777777" w:rsidR="00D15A7B" w:rsidRPr="00D15A7B" w:rsidRDefault="00D15A7B" w:rsidP="009E4DC5">
            <w:pPr>
              <w:spacing w:line="275" w:lineRule="exact"/>
              <w:ind w:left="709" w:right="28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A7B">
              <w:rPr>
                <w:rFonts w:ascii="Times New Roman" w:eastAsia="Times New Roman" w:hAnsi="Times New Roman" w:cs="Times New Roman"/>
                <w:spacing w:val="-2"/>
                <w:sz w:val="24"/>
              </w:rPr>
              <w:t>Задачи</w:t>
            </w:r>
            <w:proofErr w:type="spellEnd"/>
            <w:r w:rsidRPr="00D15A7B"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  <w:p w14:paraId="58E2F4DA" w14:textId="77777777" w:rsidR="00D15A7B" w:rsidRPr="00D15A7B" w:rsidRDefault="00D15A7B">
            <w:pPr>
              <w:numPr>
                <w:ilvl w:val="0"/>
                <w:numId w:val="24"/>
              </w:numPr>
              <w:tabs>
                <w:tab w:val="left" w:pos="411"/>
              </w:tabs>
              <w:ind w:left="709" w:right="283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Объединить</w:t>
            </w:r>
            <w:r w:rsidRPr="00D15A7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усилия</w:t>
            </w:r>
            <w:r w:rsidRPr="00D15A7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сотрудников,</w:t>
            </w:r>
            <w:r w:rsidRPr="00D15A7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D15A7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15A7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медицинского учреждения для эффективной организации профилактики и оздоровительной работы.</w:t>
            </w:r>
          </w:p>
          <w:p w14:paraId="15D845E2" w14:textId="77777777" w:rsidR="00D15A7B" w:rsidRPr="00D15A7B" w:rsidRDefault="00D15A7B">
            <w:pPr>
              <w:numPr>
                <w:ilvl w:val="0"/>
                <w:numId w:val="24"/>
              </w:numPr>
              <w:tabs>
                <w:tab w:val="left" w:pos="411"/>
              </w:tabs>
              <w:ind w:left="709" w:right="283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Повысить</w:t>
            </w:r>
            <w:r w:rsidRPr="00D15A7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функциональные</w:t>
            </w:r>
            <w:r w:rsidRPr="00D15A7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15A7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адаптационные</w:t>
            </w:r>
            <w:r w:rsidRPr="00D15A7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возможности организма детей за счет внедрения здоровьесберегающих </w:t>
            </w:r>
            <w:r w:rsidRPr="00D15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технологий.</w:t>
            </w:r>
          </w:p>
          <w:p w14:paraId="24FDBE27" w14:textId="77777777" w:rsidR="00D15A7B" w:rsidRPr="00D15A7B" w:rsidRDefault="00D15A7B">
            <w:pPr>
              <w:numPr>
                <w:ilvl w:val="0"/>
                <w:numId w:val="24"/>
              </w:numPr>
              <w:tabs>
                <w:tab w:val="left" w:pos="498"/>
              </w:tabs>
              <w:spacing w:line="274" w:lineRule="exact"/>
              <w:ind w:left="709" w:right="283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Способствовать</w:t>
            </w:r>
            <w:r w:rsidRPr="00D15A7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осознанному</w:t>
            </w:r>
            <w:r w:rsidRPr="00D15A7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пониманию</w:t>
            </w:r>
            <w:r w:rsidRPr="00D15A7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15A7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отношению</w:t>
            </w:r>
            <w:r w:rsidRPr="00D15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D15A7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своему</w:t>
            </w:r>
          </w:p>
          <w:p w14:paraId="3574A9D9" w14:textId="77777777" w:rsidR="00D15A7B" w:rsidRPr="00D15A7B" w:rsidRDefault="00D15A7B" w:rsidP="009E4DC5">
            <w:pPr>
              <w:spacing w:before="1" w:line="261" w:lineRule="exact"/>
              <w:ind w:left="709" w:right="2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здоровью</w:t>
            </w:r>
            <w:r w:rsidRPr="00D15A7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всех</w:t>
            </w:r>
            <w:r w:rsidRPr="00D15A7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участников</w:t>
            </w:r>
            <w:r w:rsidRPr="00D15A7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образовательного </w:t>
            </w:r>
            <w:r w:rsidRPr="00D15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процесса.</w:t>
            </w:r>
          </w:p>
        </w:tc>
      </w:tr>
      <w:tr w:rsidR="00D15A7B" w:rsidRPr="00D15A7B" w14:paraId="080BEE4D" w14:textId="77777777" w:rsidTr="00C87E4E">
        <w:trPr>
          <w:trHeight w:val="3034"/>
        </w:trPr>
        <w:tc>
          <w:tcPr>
            <w:tcW w:w="2555" w:type="dxa"/>
          </w:tcPr>
          <w:p w14:paraId="499E7DFA" w14:textId="6A0078F3" w:rsidR="00D15A7B" w:rsidRPr="00D15A7B" w:rsidRDefault="00174396" w:rsidP="009E4DC5">
            <w:pPr>
              <w:ind w:left="709" w:right="283"/>
              <w:rPr>
                <w:rFonts w:ascii="Times New Roman" w:eastAsia="Times New Roman" w:hAnsi="Times New Roman" w:cs="Times New Roman"/>
                <w:sz w:val="24"/>
              </w:rPr>
            </w:pPr>
            <w:r w:rsidRPr="00174396">
              <w:rPr>
                <w:rFonts w:ascii="Times New Roman" w:eastAsia="Times New Roman" w:hAnsi="Times New Roman" w:cs="Times New Roman"/>
                <w:sz w:val="24"/>
              </w:rPr>
              <w:t>МБОУ "</w:t>
            </w:r>
            <w:proofErr w:type="spellStart"/>
            <w:r w:rsidRPr="00174396">
              <w:rPr>
                <w:rFonts w:ascii="Times New Roman" w:eastAsia="Times New Roman" w:hAnsi="Times New Roman" w:cs="Times New Roman"/>
                <w:sz w:val="24"/>
              </w:rPr>
              <w:t>Лицей</w:t>
            </w:r>
            <w:proofErr w:type="spellEnd"/>
            <w:r w:rsidRPr="00174396">
              <w:rPr>
                <w:rFonts w:ascii="Times New Roman" w:eastAsia="Times New Roman" w:hAnsi="Times New Roman" w:cs="Times New Roman"/>
                <w:sz w:val="24"/>
              </w:rPr>
              <w:t xml:space="preserve"> "</w:t>
            </w:r>
            <w:proofErr w:type="spellStart"/>
            <w:r w:rsidRPr="00174396">
              <w:rPr>
                <w:rFonts w:ascii="Times New Roman" w:eastAsia="Times New Roman" w:hAnsi="Times New Roman" w:cs="Times New Roman"/>
                <w:sz w:val="24"/>
              </w:rPr>
              <w:t>Алгоритм</w:t>
            </w:r>
            <w:proofErr w:type="spellEnd"/>
            <w:r w:rsidRPr="00174396">
              <w:rPr>
                <w:rFonts w:ascii="Times New Roman" w:eastAsia="Times New Roman" w:hAnsi="Times New Roman" w:cs="Times New Roman"/>
                <w:sz w:val="24"/>
              </w:rPr>
              <w:t>"</w:t>
            </w:r>
          </w:p>
        </w:tc>
        <w:tc>
          <w:tcPr>
            <w:tcW w:w="6836" w:type="dxa"/>
          </w:tcPr>
          <w:p w14:paraId="30628091" w14:textId="77777777" w:rsidR="00D15A7B" w:rsidRPr="00D15A7B" w:rsidRDefault="00D15A7B" w:rsidP="009E4DC5">
            <w:pPr>
              <w:ind w:left="709" w:right="2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Цель: Создание преемственности в организации образовательной системы ДОУ со школой. Выработка общих подходов к оценке готовности</w:t>
            </w:r>
            <w:r w:rsidRPr="00D15A7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ребенка</w:t>
            </w:r>
            <w:r w:rsidRPr="00D15A7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D15A7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</w:t>
            </w:r>
            <w:r w:rsidRPr="00D15A7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D15A7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позиции</w:t>
            </w:r>
            <w:r w:rsidRPr="00D15A7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самоценности</w:t>
            </w:r>
            <w:r w:rsidRPr="00D15A7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дошкольного </w:t>
            </w:r>
            <w:r w:rsidRPr="00D15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возраста.</w:t>
            </w:r>
          </w:p>
          <w:p w14:paraId="4DEAFA97" w14:textId="77777777" w:rsidR="00D15A7B" w:rsidRPr="00D15A7B" w:rsidRDefault="00D15A7B">
            <w:pPr>
              <w:numPr>
                <w:ilvl w:val="0"/>
                <w:numId w:val="23"/>
              </w:numPr>
              <w:tabs>
                <w:tab w:val="left" w:pos="425"/>
                <w:tab w:val="left" w:pos="427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Обеспечение преемственности в образовании (совместные педагогические советы воспитателей ДОУ и учителей начальных </w:t>
            </w:r>
            <w:r w:rsidRPr="00D15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классов)</w:t>
            </w:r>
          </w:p>
          <w:p w14:paraId="4A9C4A5F" w14:textId="77777777" w:rsidR="00D15A7B" w:rsidRPr="00D15A7B" w:rsidRDefault="00D15A7B">
            <w:pPr>
              <w:numPr>
                <w:ilvl w:val="0"/>
                <w:numId w:val="23"/>
              </w:numPr>
              <w:tabs>
                <w:tab w:val="left" w:pos="425"/>
                <w:tab w:val="left" w:pos="427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Ознакомление дошкольников со школьной жизнью через специально организованный цикл занятий, экскурсий в школу, совместных праздников</w:t>
            </w:r>
          </w:p>
          <w:p w14:paraId="68DDFE58" w14:textId="77777777" w:rsidR="00D15A7B" w:rsidRPr="00D15A7B" w:rsidRDefault="00D15A7B">
            <w:pPr>
              <w:numPr>
                <w:ilvl w:val="0"/>
                <w:numId w:val="23"/>
              </w:numPr>
              <w:tabs>
                <w:tab w:val="left" w:pos="425"/>
              </w:tabs>
              <w:spacing w:line="274" w:lineRule="exact"/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Родительские</w:t>
            </w:r>
            <w:r w:rsidRPr="00D15A7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собрания</w:t>
            </w:r>
            <w:r w:rsidRPr="00D15A7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D15A7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приглашением</w:t>
            </w:r>
            <w:r w:rsidRPr="00D15A7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представителей</w:t>
            </w:r>
            <w:r w:rsidRPr="00D15A7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школ</w:t>
            </w:r>
          </w:p>
          <w:p w14:paraId="27735C06" w14:textId="77777777" w:rsidR="00D15A7B" w:rsidRPr="00D15A7B" w:rsidRDefault="00D15A7B">
            <w:pPr>
              <w:numPr>
                <w:ilvl w:val="0"/>
                <w:numId w:val="23"/>
              </w:numPr>
              <w:tabs>
                <w:tab w:val="left" w:pos="425"/>
              </w:tabs>
              <w:spacing w:line="275" w:lineRule="exact"/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Посещение</w:t>
            </w:r>
            <w:r w:rsidRPr="00D15A7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педагогами</w:t>
            </w:r>
            <w:r w:rsidRPr="00D15A7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</w:t>
            </w:r>
            <w:r w:rsidRPr="00D15A7B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сада</w:t>
            </w:r>
            <w:r w:rsidRPr="00D15A7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открытых</w:t>
            </w:r>
            <w:r w:rsidRPr="00D1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</w:t>
            </w:r>
            <w:r w:rsidRPr="00D15A7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15A7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школах</w:t>
            </w:r>
          </w:p>
          <w:p w14:paraId="6053C07A" w14:textId="0F9E14CB" w:rsidR="00D15A7B" w:rsidRPr="00D15A7B" w:rsidRDefault="00D15A7B" w:rsidP="009E4DC5">
            <w:pPr>
              <w:spacing w:line="237" w:lineRule="auto"/>
              <w:ind w:left="709" w:right="2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Внешняя</w:t>
            </w:r>
            <w:r w:rsidRPr="00D15A7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экспертиза</w:t>
            </w:r>
            <w:r w:rsidRPr="00D15A7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15A7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адаптации</w:t>
            </w:r>
            <w:r w:rsidRPr="00D15A7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выпускников</w:t>
            </w:r>
            <w:r w:rsidRPr="00D15A7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</w:t>
            </w:r>
            <w:r w:rsidRPr="00D15A7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сада</w:t>
            </w:r>
            <w:r w:rsidRPr="00D15A7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к школьной жизни (учителя школ, педагоги ДОУ)</w:t>
            </w:r>
          </w:p>
        </w:tc>
      </w:tr>
      <w:tr w:rsidR="00D15A7B" w:rsidRPr="00D15A7B" w14:paraId="7FAF5CA2" w14:textId="77777777" w:rsidTr="00C87E4E">
        <w:trPr>
          <w:trHeight w:val="1160"/>
        </w:trPr>
        <w:tc>
          <w:tcPr>
            <w:tcW w:w="2555" w:type="dxa"/>
          </w:tcPr>
          <w:p w14:paraId="3C5DE0D7" w14:textId="4007D725" w:rsidR="00D15A7B" w:rsidRPr="00D15A7B" w:rsidRDefault="00D15A7B" w:rsidP="009E4DC5">
            <w:pPr>
              <w:ind w:left="709" w:right="283"/>
              <w:rPr>
                <w:rFonts w:ascii="Times New Roman" w:eastAsia="Times New Roman" w:hAnsi="Times New Roman" w:cs="Times New Roman"/>
                <w:sz w:val="24"/>
              </w:rPr>
            </w:pPr>
            <w:r w:rsidRPr="00D15A7B">
              <w:rPr>
                <w:rFonts w:ascii="Times New Roman" w:eastAsia="Times New Roman" w:hAnsi="Times New Roman" w:cs="Times New Roman"/>
                <w:spacing w:val="-2"/>
                <w:sz w:val="24"/>
              </w:rPr>
              <w:t>ГИБДД</w:t>
            </w:r>
          </w:p>
        </w:tc>
        <w:tc>
          <w:tcPr>
            <w:tcW w:w="6836" w:type="dxa"/>
          </w:tcPr>
          <w:p w14:paraId="07D58082" w14:textId="77777777" w:rsidR="00D15A7B" w:rsidRPr="00D15A7B" w:rsidRDefault="00D15A7B">
            <w:pPr>
              <w:numPr>
                <w:ilvl w:val="0"/>
                <w:numId w:val="22"/>
              </w:numPr>
              <w:tabs>
                <w:tab w:val="left" w:pos="427"/>
              </w:tabs>
              <w:spacing w:line="268" w:lineRule="exact"/>
              <w:ind w:left="709" w:right="283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Профилактика</w:t>
            </w:r>
            <w:r w:rsidRPr="00D15A7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</w:t>
            </w:r>
            <w:r w:rsidRPr="00D15A7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травматизма</w:t>
            </w:r>
            <w:r w:rsidRPr="00D15A7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15A7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дорогах</w:t>
            </w:r>
            <w:r w:rsidRPr="00D15A7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города.</w:t>
            </w:r>
          </w:p>
          <w:p w14:paraId="24AFBB71" w14:textId="77777777" w:rsidR="00D15A7B" w:rsidRPr="00D15A7B" w:rsidRDefault="00D15A7B">
            <w:pPr>
              <w:numPr>
                <w:ilvl w:val="0"/>
                <w:numId w:val="22"/>
              </w:numPr>
              <w:tabs>
                <w:tab w:val="left" w:pos="427"/>
              </w:tabs>
              <w:spacing w:before="4" w:line="237" w:lineRule="auto"/>
              <w:ind w:left="709" w:right="283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Пропаганда</w:t>
            </w:r>
            <w:r w:rsidRPr="00D15A7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соблюдения</w:t>
            </w:r>
            <w:r w:rsidRPr="00D15A7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</w:t>
            </w:r>
            <w:r w:rsidRPr="00D15A7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дорожного</w:t>
            </w:r>
            <w:r w:rsidRPr="00D15A7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</w:t>
            </w:r>
            <w:r w:rsidRPr="00D15A7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D15A7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D15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взрослыми</w:t>
            </w:r>
          </w:p>
          <w:p w14:paraId="78877563" w14:textId="04B6AB15" w:rsidR="00D15A7B" w:rsidRPr="00D15A7B" w:rsidRDefault="00D15A7B" w:rsidP="009E4DC5">
            <w:pPr>
              <w:ind w:left="709" w:right="2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</w:t>
            </w:r>
            <w:r w:rsidRPr="00D15A7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компетентности</w:t>
            </w:r>
            <w:r w:rsidRPr="00D15A7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</w:t>
            </w:r>
            <w:r w:rsidRPr="00D15A7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1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родителей.</w:t>
            </w:r>
          </w:p>
        </w:tc>
      </w:tr>
      <w:tr w:rsidR="00D15A7B" w:rsidRPr="00D15A7B" w14:paraId="54F9F68F" w14:textId="77777777" w:rsidTr="00C87E4E">
        <w:trPr>
          <w:trHeight w:val="1160"/>
        </w:trPr>
        <w:tc>
          <w:tcPr>
            <w:tcW w:w="2555" w:type="dxa"/>
          </w:tcPr>
          <w:p w14:paraId="136B3953" w14:textId="77777777" w:rsidR="00D15A7B" w:rsidRPr="00D15A7B" w:rsidRDefault="00D15A7B" w:rsidP="009E4DC5">
            <w:pPr>
              <w:spacing w:line="242" w:lineRule="auto"/>
              <w:ind w:left="709" w:right="2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Муниципальные дошкольные</w:t>
            </w:r>
          </w:p>
          <w:p w14:paraId="1382D688" w14:textId="77777777" w:rsidR="00D15A7B" w:rsidRPr="00D15A7B" w:rsidRDefault="00D15A7B" w:rsidP="009E4DC5">
            <w:pPr>
              <w:spacing w:line="271" w:lineRule="exact"/>
              <w:ind w:left="709" w:right="2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образовательные</w:t>
            </w:r>
          </w:p>
          <w:p w14:paraId="493761BD" w14:textId="1D6CEDC9" w:rsidR="00D15A7B" w:rsidRPr="00D15A7B" w:rsidRDefault="00D15A7B" w:rsidP="009E4DC5">
            <w:pPr>
              <w:ind w:left="709" w:right="283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D15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учреждения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района</w:t>
            </w:r>
          </w:p>
        </w:tc>
        <w:tc>
          <w:tcPr>
            <w:tcW w:w="6836" w:type="dxa"/>
          </w:tcPr>
          <w:p w14:paraId="76EAEB58" w14:textId="77777777" w:rsidR="00D15A7B" w:rsidRPr="00D15A7B" w:rsidRDefault="00D15A7B">
            <w:pPr>
              <w:numPr>
                <w:ilvl w:val="0"/>
                <w:numId w:val="21"/>
              </w:numPr>
              <w:tabs>
                <w:tab w:val="left" w:pos="427"/>
              </w:tabs>
              <w:spacing w:line="268" w:lineRule="exact"/>
              <w:ind w:left="709" w:right="283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Обмен</w:t>
            </w:r>
            <w:r w:rsidRPr="00D15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опытом</w:t>
            </w:r>
            <w:r w:rsidRPr="00D15A7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D15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D15A7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D15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детьми</w:t>
            </w:r>
          </w:p>
          <w:p w14:paraId="2D537912" w14:textId="77777777" w:rsidR="00D15A7B" w:rsidRPr="00D15A7B" w:rsidRDefault="00D15A7B">
            <w:pPr>
              <w:numPr>
                <w:ilvl w:val="0"/>
                <w:numId w:val="21"/>
              </w:numPr>
              <w:tabs>
                <w:tab w:val="left" w:pos="427"/>
              </w:tabs>
              <w:spacing w:before="4" w:line="237" w:lineRule="auto"/>
              <w:ind w:left="709" w:right="283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Творческая</w:t>
            </w:r>
            <w:r w:rsidRPr="00D15A7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</w:t>
            </w:r>
            <w:r w:rsidRPr="00D15A7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разработке</w:t>
            </w:r>
            <w:r w:rsidRPr="00D15A7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15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D15A7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  <w:r w:rsidRPr="00D15A7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D15A7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 родителями, чьи дети не посещают ДОУ</w:t>
            </w:r>
          </w:p>
          <w:p w14:paraId="765862CE" w14:textId="77777777" w:rsidR="00D15A7B" w:rsidRPr="00D15A7B" w:rsidRDefault="00D15A7B">
            <w:pPr>
              <w:numPr>
                <w:ilvl w:val="0"/>
                <w:numId w:val="21"/>
              </w:numPr>
              <w:tabs>
                <w:tab w:val="left" w:pos="427"/>
                <w:tab w:val="left" w:pos="532"/>
                <w:tab w:val="left" w:pos="2163"/>
                <w:tab w:val="left" w:pos="2594"/>
                <w:tab w:val="left" w:pos="4081"/>
                <w:tab w:val="left" w:pos="5597"/>
              </w:tabs>
              <w:spacing w:before="6" w:line="237" w:lineRule="auto"/>
              <w:ind w:left="709" w:right="283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Организация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A7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проведение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совместных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воспитательных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 для детей.</w:t>
            </w:r>
          </w:p>
          <w:p w14:paraId="6CAD71F7" w14:textId="37D36CAD" w:rsidR="00D15A7B" w:rsidRPr="00D15A7B" w:rsidRDefault="00D15A7B">
            <w:pPr>
              <w:numPr>
                <w:ilvl w:val="0"/>
                <w:numId w:val="22"/>
              </w:numPr>
              <w:tabs>
                <w:tab w:val="left" w:pos="427"/>
              </w:tabs>
              <w:spacing w:line="268" w:lineRule="exact"/>
              <w:ind w:left="709" w:right="283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D15A7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15A7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методических</w:t>
            </w:r>
            <w:r w:rsidRPr="00D15A7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объединениях,</w:t>
            </w:r>
            <w:r w:rsidRPr="00D1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15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семинарах.</w:t>
            </w:r>
          </w:p>
        </w:tc>
      </w:tr>
    </w:tbl>
    <w:p w14:paraId="63D4531B" w14:textId="77777777" w:rsidR="00D15A7B" w:rsidRPr="00D15A7B" w:rsidRDefault="00D15A7B" w:rsidP="009E4DC5">
      <w:pPr>
        <w:widowControl w:val="0"/>
        <w:autoSpaceDE w:val="0"/>
        <w:autoSpaceDN w:val="0"/>
        <w:spacing w:after="0" w:line="261" w:lineRule="exact"/>
        <w:ind w:left="709" w:right="283"/>
        <w:rPr>
          <w:rFonts w:ascii="Times New Roman" w:eastAsia="Times New Roman" w:hAnsi="Times New Roman" w:cs="Times New Roman"/>
          <w:sz w:val="24"/>
        </w:rPr>
        <w:sectPr w:rsidR="00D15A7B" w:rsidRPr="00D15A7B" w:rsidSect="009E4DC5">
          <w:pgSz w:w="11910" w:h="16840"/>
          <w:pgMar w:top="760" w:right="995" w:bottom="1140" w:left="600" w:header="0" w:footer="920" w:gutter="0"/>
          <w:cols w:space="720"/>
        </w:sectPr>
      </w:pPr>
    </w:p>
    <w:p w14:paraId="05456AE2" w14:textId="77777777" w:rsidR="003223D8" w:rsidRPr="003223D8" w:rsidRDefault="003223D8" w:rsidP="009E4DC5">
      <w:pPr>
        <w:widowControl w:val="0"/>
        <w:tabs>
          <w:tab w:val="left" w:pos="3076"/>
          <w:tab w:val="left" w:pos="3631"/>
          <w:tab w:val="left" w:pos="3997"/>
          <w:tab w:val="left" w:pos="5038"/>
          <w:tab w:val="left" w:pos="5575"/>
          <w:tab w:val="left" w:pos="6495"/>
          <w:tab w:val="left" w:pos="6745"/>
          <w:tab w:val="left" w:pos="7244"/>
          <w:tab w:val="left" w:pos="8275"/>
          <w:tab w:val="left" w:pos="8745"/>
          <w:tab w:val="left" w:pos="9034"/>
          <w:tab w:val="left" w:pos="10314"/>
        </w:tabs>
        <w:autoSpaceDE w:val="0"/>
        <w:autoSpaceDN w:val="0"/>
        <w:spacing w:after="0" w:line="240" w:lineRule="auto"/>
        <w:ind w:left="709" w:right="283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bookmarkStart w:id="3" w:name="_TOC_250003"/>
      <w:r w:rsidRPr="003223D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Дополнительные услуги </w:t>
      </w:r>
      <w:bookmarkEnd w:id="3"/>
      <w:r w:rsidRPr="003223D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ДОУ</w:t>
      </w:r>
    </w:p>
    <w:p w14:paraId="532201AB" w14:textId="77777777" w:rsidR="003223D8" w:rsidRPr="003223D8" w:rsidRDefault="003223D8" w:rsidP="009E4DC5">
      <w:pPr>
        <w:widowControl w:val="0"/>
        <w:tabs>
          <w:tab w:val="left" w:pos="3076"/>
          <w:tab w:val="left" w:pos="3631"/>
          <w:tab w:val="left" w:pos="3997"/>
          <w:tab w:val="left" w:pos="5038"/>
          <w:tab w:val="left" w:pos="5575"/>
          <w:tab w:val="left" w:pos="6495"/>
          <w:tab w:val="left" w:pos="6745"/>
          <w:tab w:val="left" w:pos="7244"/>
          <w:tab w:val="left" w:pos="8275"/>
          <w:tab w:val="left" w:pos="8745"/>
          <w:tab w:val="left" w:pos="9034"/>
          <w:tab w:val="left" w:pos="10314"/>
        </w:tabs>
        <w:autoSpaceDE w:val="0"/>
        <w:autoSpaceDN w:val="0"/>
        <w:spacing w:after="0" w:line="240" w:lineRule="auto"/>
        <w:ind w:left="709" w:right="283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3223D8">
        <w:rPr>
          <w:rFonts w:ascii="Times New Roman" w:eastAsia="Times New Roman" w:hAnsi="Times New Roman" w:cs="Times New Roman"/>
          <w:spacing w:val="-2"/>
          <w:sz w:val="28"/>
          <w:szCs w:val="28"/>
        </w:rPr>
        <w:t>В ДОУ ведется бесплатная кружковая работа в рамках дополнительного образования детей по следующим направлениям:</w:t>
      </w:r>
    </w:p>
    <w:p w14:paraId="5AA6E558" w14:textId="77777777" w:rsidR="003223D8" w:rsidRPr="003223D8" w:rsidRDefault="003223D8" w:rsidP="009E4DC5">
      <w:pPr>
        <w:widowControl w:val="0"/>
        <w:tabs>
          <w:tab w:val="left" w:pos="3076"/>
          <w:tab w:val="left" w:pos="3631"/>
          <w:tab w:val="left" w:pos="3997"/>
          <w:tab w:val="left" w:pos="5038"/>
          <w:tab w:val="left" w:pos="5575"/>
          <w:tab w:val="left" w:pos="6495"/>
          <w:tab w:val="left" w:pos="6745"/>
          <w:tab w:val="left" w:pos="7244"/>
          <w:tab w:val="left" w:pos="8275"/>
          <w:tab w:val="left" w:pos="8745"/>
          <w:tab w:val="left" w:pos="9034"/>
          <w:tab w:val="left" w:pos="10314"/>
        </w:tabs>
        <w:autoSpaceDE w:val="0"/>
        <w:autoSpaceDN w:val="0"/>
        <w:spacing w:after="0" w:line="240" w:lineRule="auto"/>
        <w:ind w:left="709" w:right="283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3223D8">
        <w:rPr>
          <w:rFonts w:ascii="Times New Roman" w:eastAsia="Times New Roman" w:hAnsi="Times New Roman" w:cs="Times New Roman"/>
          <w:spacing w:val="-2"/>
          <w:sz w:val="28"/>
          <w:szCs w:val="28"/>
        </w:rPr>
        <w:t>познавательное развитие</w:t>
      </w:r>
    </w:p>
    <w:p w14:paraId="4FB95435" w14:textId="77777777" w:rsidR="003223D8" w:rsidRPr="003223D8" w:rsidRDefault="003223D8" w:rsidP="009E4DC5">
      <w:pPr>
        <w:widowControl w:val="0"/>
        <w:tabs>
          <w:tab w:val="left" w:pos="3076"/>
          <w:tab w:val="left" w:pos="3631"/>
          <w:tab w:val="left" w:pos="3997"/>
          <w:tab w:val="left" w:pos="5038"/>
          <w:tab w:val="left" w:pos="5575"/>
          <w:tab w:val="left" w:pos="6495"/>
          <w:tab w:val="left" w:pos="6745"/>
          <w:tab w:val="left" w:pos="7244"/>
          <w:tab w:val="left" w:pos="8275"/>
          <w:tab w:val="left" w:pos="8745"/>
          <w:tab w:val="left" w:pos="9034"/>
          <w:tab w:val="left" w:pos="10314"/>
        </w:tabs>
        <w:autoSpaceDE w:val="0"/>
        <w:autoSpaceDN w:val="0"/>
        <w:spacing w:after="0" w:line="240" w:lineRule="auto"/>
        <w:ind w:left="709" w:right="283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3223D8">
        <w:rPr>
          <w:rFonts w:ascii="Times New Roman" w:eastAsia="Times New Roman" w:hAnsi="Times New Roman" w:cs="Times New Roman"/>
          <w:spacing w:val="-2"/>
          <w:sz w:val="28"/>
          <w:szCs w:val="28"/>
        </w:rPr>
        <w:t>речевое развитие</w:t>
      </w:r>
    </w:p>
    <w:p w14:paraId="13E05D08" w14:textId="77777777" w:rsidR="003223D8" w:rsidRDefault="003223D8" w:rsidP="009E4DC5">
      <w:pPr>
        <w:widowControl w:val="0"/>
        <w:tabs>
          <w:tab w:val="left" w:pos="3076"/>
          <w:tab w:val="left" w:pos="3631"/>
          <w:tab w:val="left" w:pos="3997"/>
          <w:tab w:val="left" w:pos="5038"/>
          <w:tab w:val="left" w:pos="5575"/>
          <w:tab w:val="left" w:pos="6495"/>
          <w:tab w:val="left" w:pos="6745"/>
          <w:tab w:val="left" w:pos="7244"/>
          <w:tab w:val="left" w:pos="8275"/>
          <w:tab w:val="left" w:pos="8745"/>
          <w:tab w:val="left" w:pos="9034"/>
          <w:tab w:val="left" w:pos="10314"/>
        </w:tabs>
        <w:autoSpaceDE w:val="0"/>
        <w:autoSpaceDN w:val="0"/>
        <w:spacing w:after="0" w:line="240" w:lineRule="auto"/>
        <w:ind w:left="709" w:right="283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3223D8">
        <w:rPr>
          <w:rFonts w:ascii="Times New Roman" w:eastAsia="Times New Roman" w:hAnsi="Times New Roman" w:cs="Times New Roman"/>
          <w:spacing w:val="-2"/>
          <w:sz w:val="28"/>
          <w:szCs w:val="28"/>
        </w:rPr>
        <w:t>художественно-эстетическое развитие</w:t>
      </w:r>
    </w:p>
    <w:p w14:paraId="71B20FFA" w14:textId="01DA86BF" w:rsidR="007F259C" w:rsidRPr="003223D8" w:rsidRDefault="007F259C" w:rsidP="009E4DC5">
      <w:pPr>
        <w:widowControl w:val="0"/>
        <w:tabs>
          <w:tab w:val="left" w:pos="3076"/>
          <w:tab w:val="left" w:pos="3631"/>
          <w:tab w:val="left" w:pos="3997"/>
          <w:tab w:val="left" w:pos="5038"/>
          <w:tab w:val="left" w:pos="5575"/>
          <w:tab w:val="left" w:pos="6495"/>
          <w:tab w:val="left" w:pos="6745"/>
          <w:tab w:val="left" w:pos="7244"/>
          <w:tab w:val="left" w:pos="8275"/>
          <w:tab w:val="left" w:pos="8745"/>
          <w:tab w:val="left" w:pos="9034"/>
          <w:tab w:val="left" w:pos="9923"/>
        </w:tabs>
        <w:autoSpaceDE w:val="0"/>
        <w:autoSpaceDN w:val="0"/>
        <w:spacing w:after="0" w:line="240" w:lineRule="auto"/>
        <w:ind w:left="709" w:right="283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7F259C">
        <w:rPr>
          <w:rFonts w:ascii="Times New Roman" w:eastAsia="Times New Roman" w:hAnsi="Times New Roman" w:cs="Times New Roman"/>
          <w:spacing w:val="-2"/>
          <w:sz w:val="28"/>
          <w:szCs w:val="28"/>
        </w:rPr>
        <w:t>Мониторинг</w:t>
      </w:r>
      <w:r w:rsidRPr="007F259C">
        <w:rPr>
          <w:rFonts w:ascii="Times New Roman" w:eastAsia="Times New Roman" w:hAnsi="Times New Roman" w:cs="Times New Roman"/>
          <w:spacing w:val="-2"/>
          <w:sz w:val="28"/>
          <w:szCs w:val="28"/>
        </w:rPr>
        <w:tab/>
        <w:t>запросов</w:t>
      </w:r>
      <w:r w:rsidRPr="007F259C">
        <w:rPr>
          <w:rFonts w:ascii="Times New Roman" w:eastAsia="Times New Roman" w:hAnsi="Times New Roman" w:cs="Times New Roman"/>
          <w:spacing w:val="-2"/>
          <w:sz w:val="28"/>
          <w:szCs w:val="28"/>
        </w:rPr>
        <w:tab/>
        <w:t>родителей,</w:t>
      </w:r>
      <w:r w:rsidRPr="007F259C">
        <w:rPr>
          <w:rFonts w:ascii="Times New Roman" w:eastAsia="Times New Roman" w:hAnsi="Times New Roman" w:cs="Times New Roman"/>
          <w:spacing w:val="-2"/>
          <w:sz w:val="28"/>
          <w:szCs w:val="28"/>
        </w:rPr>
        <w:tab/>
        <w:t>позволяют</w:t>
      </w:r>
      <w:r w:rsidRPr="007F259C">
        <w:rPr>
          <w:rFonts w:ascii="Times New Roman" w:eastAsia="Times New Roman" w:hAnsi="Times New Roman" w:cs="Times New Roman"/>
          <w:spacing w:val="-2"/>
          <w:sz w:val="28"/>
          <w:szCs w:val="28"/>
        </w:rPr>
        <w:tab/>
        <w:t>нам</w:t>
      </w:r>
      <w:r w:rsidRPr="007F259C">
        <w:rPr>
          <w:rFonts w:ascii="Times New Roman" w:eastAsia="Times New Roman" w:hAnsi="Times New Roman" w:cs="Times New Roman"/>
          <w:spacing w:val="-2"/>
          <w:sz w:val="28"/>
          <w:szCs w:val="28"/>
        </w:rPr>
        <w:tab/>
        <w:t>работать</w:t>
      </w:r>
      <w:r w:rsidRPr="007F259C">
        <w:rPr>
          <w:rFonts w:ascii="Times New Roman" w:eastAsia="Times New Roman" w:hAnsi="Times New Roman" w:cs="Times New Roman"/>
          <w:spacing w:val="-2"/>
          <w:sz w:val="28"/>
          <w:szCs w:val="28"/>
        </w:rPr>
        <w:tab/>
        <w:t>в направлении расширения спектра дополнительных услуг на платной основе</w:t>
      </w:r>
    </w:p>
    <w:p w14:paraId="215DC557" w14:textId="0F95CC98" w:rsidR="003223D8" w:rsidRPr="003223D8" w:rsidRDefault="003223D8" w:rsidP="009E4DC5">
      <w:pPr>
        <w:widowControl w:val="0"/>
        <w:tabs>
          <w:tab w:val="left" w:pos="3076"/>
          <w:tab w:val="left" w:pos="3631"/>
          <w:tab w:val="left" w:pos="3997"/>
          <w:tab w:val="left" w:pos="5038"/>
          <w:tab w:val="left" w:pos="5575"/>
          <w:tab w:val="left" w:pos="6495"/>
          <w:tab w:val="left" w:pos="6745"/>
          <w:tab w:val="left" w:pos="7244"/>
          <w:tab w:val="left" w:pos="8275"/>
          <w:tab w:val="left" w:pos="8745"/>
          <w:tab w:val="left" w:pos="9034"/>
          <w:tab w:val="left" w:pos="10315"/>
        </w:tabs>
        <w:autoSpaceDE w:val="0"/>
        <w:autoSpaceDN w:val="0"/>
        <w:spacing w:after="0" w:line="240" w:lineRule="auto"/>
        <w:ind w:left="709" w:right="283"/>
        <w:rPr>
          <w:rFonts w:ascii="Times New Roman" w:eastAsia="Times New Roman" w:hAnsi="Times New Roman" w:cs="Times New Roman"/>
          <w:sz w:val="28"/>
          <w:szCs w:val="28"/>
        </w:rPr>
      </w:pPr>
    </w:p>
    <w:p w14:paraId="25684E62" w14:textId="77777777" w:rsidR="003223D8" w:rsidRPr="003223D8" w:rsidRDefault="003223D8">
      <w:pPr>
        <w:widowControl w:val="0"/>
        <w:numPr>
          <w:ilvl w:val="1"/>
          <w:numId w:val="17"/>
        </w:numPr>
        <w:tabs>
          <w:tab w:val="left" w:pos="3307"/>
        </w:tabs>
        <w:autoSpaceDE w:val="0"/>
        <w:autoSpaceDN w:val="0"/>
        <w:spacing w:before="273" w:after="0" w:line="319" w:lineRule="exact"/>
        <w:ind w:left="709" w:right="283" w:firstLine="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" w:name="_TOC_250002"/>
      <w:r w:rsidRPr="003223D8">
        <w:rPr>
          <w:rFonts w:ascii="Times New Roman" w:eastAsia="Times New Roman" w:hAnsi="Times New Roman" w:cs="Times New Roman"/>
          <w:b/>
          <w:bCs/>
          <w:sz w:val="28"/>
          <w:szCs w:val="28"/>
        </w:rPr>
        <w:t>Взаимодействие</w:t>
      </w:r>
      <w:r w:rsidRPr="003223D8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3223D8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3223D8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3223D8">
        <w:rPr>
          <w:rFonts w:ascii="Times New Roman" w:eastAsia="Times New Roman" w:hAnsi="Times New Roman" w:cs="Times New Roman"/>
          <w:b/>
          <w:bCs/>
          <w:sz w:val="28"/>
          <w:szCs w:val="28"/>
        </w:rPr>
        <w:t>семьями</w:t>
      </w:r>
      <w:r w:rsidRPr="003223D8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bookmarkEnd w:id="4"/>
      <w:r w:rsidRPr="003223D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воспитанников</w:t>
      </w:r>
    </w:p>
    <w:p w14:paraId="2D93CCC9" w14:textId="64766EAB" w:rsidR="003223D8" w:rsidRPr="003223D8" w:rsidRDefault="003223D8" w:rsidP="009E4DC5">
      <w:pPr>
        <w:widowControl w:val="0"/>
        <w:tabs>
          <w:tab w:val="left" w:pos="3076"/>
          <w:tab w:val="left" w:pos="3631"/>
          <w:tab w:val="left" w:pos="3997"/>
          <w:tab w:val="left" w:pos="5038"/>
          <w:tab w:val="left" w:pos="5575"/>
          <w:tab w:val="left" w:pos="6495"/>
          <w:tab w:val="left" w:pos="6745"/>
          <w:tab w:val="left" w:pos="7244"/>
          <w:tab w:val="left" w:pos="8275"/>
          <w:tab w:val="left" w:pos="8745"/>
          <w:tab w:val="left" w:pos="9034"/>
          <w:tab w:val="left" w:pos="10314"/>
        </w:tabs>
        <w:autoSpaceDE w:val="0"/>
        <w:autoSpaceDN w:val="0"/>
        <w:spacing w:after="0" w:line="240" w:lineRule="auto"/>
        <w:ind w:left="709" w:right="283"/>
        <w:rPr>
          <w:rFonts w:ascii="Times New Roman" w:eastAsia="Times New Roman" w:hAnsi="Times New Roman" w:cs="Times New Roman"/>
          <w:sz w:val="28"/>
          <w:szCs w:val="28"/>
        </w:rPr>
      </w:pPr>
      <w:r w:rsidRPr="003223D8">
        <w:rPr>
          <w:rFonts w:ascii="Times New Roman" w:eastAsia="Times New Roman" w:hAnsi="Times New Roman" w:cs="Times New Roman"/>
          <w:spacing w:val="-2"/>
          <w:sz w:val="28"/>
          <w:szCs w:val="28"/>
        </w:rPr>
        <w:t>Большая</w:t>
      </w:r>
      <w:r w:rsidRPr="003223D8">
        <w:rPr>
          <w:rFonts w:ascii="Times New Roman" w:eastAsia="Times New Roman" w:hAnsi="Times New Roman" w:cs="Times New Roman"/>
          <w:sz w:val="28"/>
          <w:szCs w:val="28"/>
        </w:rPr>
        <w:tab/>
      </w:r>
      <w:r w:rsidRPr="003223D8">
        <w:rPr>
          <w:rFonts w:ascii="Times New Roman" w:eastAsia="Times New Roman" w:hAnsi="Times New Roman" w:cs="Times New Roman"/>
          <w:spacing w:val="-4"/>
          <w:sz w:val="28"/>
          <w:szCs w:val="28"/>
        </w:rPr>
        <w:t>роль</w:t>
      </w:r>
      <w:r w:rsidRPr="003223D8">
        <w:rPr>
          <w:rFonts w:ascii="Times New Roman" w:eastAsia="Times New Roman" w:hAnsi="Times New Roman" w:cs="Times New Roman"/>
          <w:sz w:val="28"/>
          <w:szCs w:val="28"/>
        </w:rPr>
        <w:tab/>
      </w:r>
      <w:r w:rsidRPr="003223D8">
        <w:rPr>
          <w:rFonts w:ascii="Times New Roman" w:eastAsia="Times New Roman" w:hAnsi="Times New Roman" w:cs="Times New Roman"/>
          <w:sz w:val="28"/>
          <w:szCs w:val="28"/>
        </w:rPr>
        <w:tab/>
      </w:r>
      <w:r w:rsidRPr="003223D8">
        <w:rPr>
          <w:rFonts w:ascii="Times New Roman" w:eastAsia="Times New Roman" w:hAnsi="Times New Roman" w:cs="Times New Roman"/>
          <w:spacing w:val="-2"/>
          <w:sz w:val="28"/>
          <w:szCs w:val="28"/>
        </w:rPr>
        <w:t>отводится</w:t>
      </w:r>
      <w:r w:rsidRPr="003223D8">
        <w:rPr>
          <w:rFonts w:ascii="Times New Roman" w:eastAsia="Times New Roman" w:hAnsi="Times New Roman" w:cs="Times New Roman"/>
          <w:sz w:val="28"/>
          <w:szCs w:val="28"/>
        </w:rPr>
        <w:tab/>
      </w:r>
      <w:r w:rsidRPr="003223D8">
        <w:rPr>
          <w:rFonts w:ascii="Times New Roman" w:eastAsia="Times New Roman" w:hAnsi="Times New Roman" w:cs="Times New Roman"/>
          <w:spacing w:val="-2"/>
          <w:sz w:val="28"/>
          <w:szCs w:val="28"/>
        </w:rPr>
        <w:t>работе</w:t>
      </w:r>
      <w:r w:rsidRPr="003223D8">
        <w:rPr>
          <w:rFonts w:ascii="Times New Roman" w:eastAsia="Times New Roman" w:hAnsi="Times New Roman" w:cs="Times New Roman"/>
          <w:sz w:val="28"/>
          <w:szCs w:val="28"/>
        </w:rPr>
        <w:tab/>
      </w:r>
      <w:r w:rsidRPr="003223D8">
        <w:rPr>
          <w:rFonts w:ascii="Times New Roman" w:eastAsia="Times New Roman" w:hAnsi="Times New Roman" w:cs="Times New Roman"/>
          <w:sz w:val="28"/>
          <w:szCs w:val="28"/>
        </w:rPr>
        <w:tab/>
      </w:r>
      <w:r w:rsidRPr="003223D8">
        <w:rPr>
          <w:rFonts w:ascii="Times New Roman" w:eastAsia="Times New Roman" w:hAnsi="Times New Roman" w:cs="Times New Roman"/>
          <w:spacing w:val="-10"/>
          <w:sz w:val="28"/>
          <w:szCs w:val="28"/>
        </w:rPr>
        <w:t>с</w:t>
      </w:r>
      <w:r w:rsidRPr="003223D8">
        <w:rPr>
          <w:rFonts w:ascii="Times New Roman" w:eastAsia="Times New Roman" w:hAnsi="Times New Roman" w:cs="Times New Roman"/>
          <w:sz w:val="28"/>
          <w:szCs w:val="28"/>
        </w:rPr>
        <w:tab/>
      </w:r>
      <w:r w:rsidRPr="003223D8">
        <w:rPr>
          <w:rFonts w:ascii="Times New Roman" w:eastAsia="Times New Roman" w:hAnsi="Times New Roman" w:cs="Times New Roman"/>
          <w:spacing w:val="-2"/>
          <w:sz w:val="28"/>
          <w:szCs w:val="28"/>
        </w:rPr>
        <w:t>родите</w:t>
      </w:r>
      <w:r w:rsidR="007F259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223D8">
        <w:rPr>
          <w:rFonts w:ascii="Times New Roman" w:eastAsia="Times New Roman" w:hAnsi="Times New Roman" w:cs="Times New Roman"/>
          <w:spacing w:val="-2"/>
          <w:sz w:val="28"/>
          <w:szCs w:val="28"/>
        </w:rPr>
        <w:t>(законными представителями),</w:t>
      </w:r>
      <w:r w:rsidRPr="003223D8">
        <w:rPr>
          <w:rFonts w:ascii="Times New Roman" w:eastAsia="Times New Roman" w:hAnsi="Times New Roman" w:cs="Times New Roman"/>
          <w:sz w:val="28"/>
          <w:szCs w:val="28"/>
        </w:rPr>
        <w:tab/>
      </w:r>
      <w:r w:rsidRPr="003223D8">
        <w:rPr>
          <w:rFonts w:ascii="Times New Roman" w:eastAsia="Times New Roman" w:hAnsi="Times New Roman" w:cs="Times New Roman"/>
          <w:spacing w:val="-2"/>
          <w:sz w:val="28"/>
          <w:szCs w:val="28"/>
        </w:rPr>
        <w:t>изучение</w:t>
      </w:r>
      <w:r w:rsidRPr="003223D8">
        <w:rPr>
          <w:rFonts w:ascii="Times New Roman" w:eastAsia="Times New Roman" w:hAnsi="Times New Roman" w:cs="Times New Roman"/>
          <w:sz w:val="28"/>
          <w:szCs w:val="28"/>
        </w:rPr>
        <w:tab/>
      </w:r>
      <w:r w:rsidRPr="003223D8">
        <w:rPr>
          <w:rFonts w:ascii="Times New Roman" w:eastAsia="Times New Roman" w:hAnsi="Times New Roman" w:cs="Times New Roman"/>
          <w:spacing w:val="-2"/>
          <w:sz w:val="28"/>
          <w:szCs w:val="28"/>
        </w:rPr>
        <w:t>семейной</w:t>
      </w:r>
      <w:r w:rsidRPr="003223D8">
        <w:rPr>
          <w:rFonts w:ascii="Times New Roman" w:eastAsia="Times New Roman" w:hAnsi="Times New Roman" w:cs="Times New Roman"/>
          <w:sz w:val="28"/>
          <w:szCs w:val="28"/>
        </w:rPr>
        <w:tab/>
      </w:r>
      <w:r w:rsidRPr="003223D8">
        <w:rPr>
          <w:rFonts w:ascii="Times New Roman" w:eastAsia="Times New Roman" w:hAnsi="Times New Roman" w:cs="Times New Roman"/>
          <w:spacing w:val="-2"/>
          <w:sz w:val="28"/>
          <w:szCs w:val="28"/>
        </w:rPr>
        <w:t>микросреды</w:t>
      </w:r>
      <w:r w:rsidRPr="003223D8">
        <w:rPr>
          <w:rFonts w:ascii="Times New Roman" w:eastAsia="Times New Roman" w:hAnsi="Times New Roman" w:cs="Times New Roman"/>
          <w:sz w:val="28"/>
          <w:szCs w:val="28"/>
        </w:rPr>
        <w:tab/>
      </w:r>
      <w:r w:rsidRPr="003223D8">
        <w:rPr>
          <w:rFonts w:ascii="Times New Roman" w:eastAsia="Times New Roman" w:hAnsi="Times New Roman" w:cs="Times New Roman"/>
          <w:spacing w:val="-10"/>
          <w:sz w:val="28"/>
          <w:szCs w:val="28"/>
        </w:rPr>
        <w:t>и</w:t>
      </w:r>
      <w:r w:rsidRPr="003223D8">
        <w:rPr>
          <w:rFonts w:ascii="Times New Roman" w:eastAsia="Times New Roman" w:hAnsi="Times New Roman" w:cs="Times New Roman"/>
          <w:sz w:val="28"/>
          <w:szCs w:val="28"/>
        </w:rPr>
        <w:tab/>
      </w:r>
      <w:r w:rsidRPr="003223D8">
        <w:rPr>
          <w:rFonts w:ascii="Times New Roman" w:eastAsia="Times New Roman" w:hAnsi="Times New Roman" w:cs="Times New Roman"/>
          <w:spacing w:val="-2"/>
          <w:sz w:val="28"/>
          <w:szCs w:val="28"/>
        </w:rPr>
        <w:t>социально</w:t>
      </w:r>
      <w:r w:rsidRPr="003223D8">
        <w:rPr>
          <w:rFonts w:ascii="Times New Roman" w:eastAsia="Times New Roman" w:hAnsi="Times New Roman" w:cs="Times New Roman"/>
          <w:sz w:val="28"/>
          <w:szCs w:val="28"/>
        </w:rPr>
        <w:tab/>
      </w:r>
      <w:r w:rsidRPr="003223D8">
        <w:rPr>
          <w:rFonts w:ascii="Times New Roman" w:eastAsia="Times New Roman" w:hAnsi="Times New Roman" w:cs="Times New Roman"/>
          <w:spacing w:val="-10"/>
          <w:sz w:val="28"/>
          <w:szCs w:val="28"/>
        </w:rPr>
        <w:t>–</w:t>
      </w:r>
    </w:p>
    <w:p w14:paraId="72B76AD2" w14:textId="77777777" w:rsidR="003223D8" w:rsidRPr="003223D8" w:rsidRDefault="003223D8" w:rsidP="009E4DC5">
      <w:pPr>
        <w:widowControl w:val="0"/>
        <w:autoSpaceDE w:val="0"/>
        <w:autoSpaceDN w:val="0"/>
        <w:spacing w:before="64"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3D8">
        <w:rPr>
          <w:rFonts w:ascii="Times New Roman" w:eastAsia="Times New Roman" w:hAnsi="Times New Roman" w:cs="Times New Roman"/>
          <w:sz w:val="28"/>
          <w:szCs w:val="28"/>
        </w:rPr>
        <w:t xml:space="preserve">психологический анализ помогает дифференцированно подходить к работе с </w:t>
      </w:r>
      <w:r w:rsidRPr="003223D8">
        <w:rPr>
          <w:rFonts w:ascii="Times New Roman" w:eastAsia="Times New Roman" w:hAnsi="Times New Roman" w:cs="Times New Roman"/>
          <w:spacing w:val="-2"/>
          <w:sz w:val="28"/>
          <w:szCs w:val="28"/>
        </w:rPr>
        <w:t>родителями.</w:t>
      </w:r>
    </w:p>
    <w:p w14:paraId="0189DE53" w14:textId="77777777" w:rsidR="003223D8" w:rsidRPr="003223D8" w:rsidRDefault="003223D8" w:rsidP="009E4DC5">
      <w:pPr>
        <w:widowControl w:val="0"/>
        <w:autoSpaceDE w:val="0"/>
        <w:autoSpaceDN w:val="0"/>
        <w:spacing w:after="0" w:line="242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3D8">
        <w:rPr>
          <w:rFonts w:ascii="Times New Roman" w:eastAsia="Times New Roman" w:hAnsi="Times New Roman" w:cs="Times New Roman"/>
          <w:sz w:val="28"/>
          <w:szCs w:val="28"/>
        </w:rPr>
        <w:t>Работа с родителями включает в себя проведение общих и групповых родительских собраний, консультаций.</w:t>
      </w:r>
    </w:p>
    <w:p w14:paraId="2122B626" w14:textId="77777777" w:rsidR="003223D8" w:rsidRPr="003223D8" w:rsidRDefault="003223D8" w:rsidP="009E4DC5">
      <w:pPr>
        <w:widowControl w:val="0"/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3D8">
        <w:rPr>
          <w:rFonts w:ascii="Times New Roman" w:eastAsia="Times New Roman" w:hAnsi="Times New Roman" w:cs="Times New Roman"/>
          <w:sz w:val="28"/>
          <w:szCs w:val="28"/>
        </w:rPr>
        <w:t xml:space="preserve">По нашим </w:t>
      </w:r>
      <w:proofErr w:type="gramStart"/>
      <w:r w:rsidRPr="003223D8">
        <w:rPr>
          <w:rFonts w:ascii="Times New Roman" w:eastAsia="Times New Roman" w:hAnsi="Times New Roman" w:cs="Times New Roman"/>
          <w:sz w:val="28"/>
          <w:szCs w:val="28"/>
        </w:rPr>
        <w:t>исследованиям, несмотря на то, что</w:t>
      </w:r>
      <w:proofErr w:type="gramEnd"/>
      <w:r w:rsidRPr="003223D8">
        <w:rPr>
          <w:rFonts w:ascii="Times New Roman" w:eastAsia="Times New Roman" w:hAnsi="Times New Roman" w:cs="Times New Roman"/>
          <w:sz w:val="28"/>
          <w:szCs w:val="28"/>
        </w:rPr>
        <w:t xml:space="preserve"> работа с родителями раньше проводилась в системе, в среднем лишь 39% родителей проявляли заинтересованность в совместной работе. На сегодняшний день число родителей, посещающих родительские собрания заметно увеличилось – до </w:t>
      </w:r>
      <w:r w:rsidRPr="003223D8">
        <w:rPr>
          <w:rFonts w:ascii="Times New Roman" w:eastAsia="Times New Roman" w:hAnsi="Times New Roman" w:cs="Times New Roman"/>
          <w:spacing w:val="-4"/>
          <w:sz w:val="28"/>
          <w:szCs w:val="28"/>
        </w:rPr>
        <w:t>75%.</w:t>
      </w:r>
    </w:p>
    <w:p w14:paraId="4BB298C9" w14:textId="25AB1C4C" w:rsidR="003223D8" w:rsidRPr="003223D8" w:rsidRDefault="003223D8" w:rsidP="009E4DC5">
      <w:pPr>
        <w:widowControl w:val="0"/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3D8">
        <w:rPr>
          <w:rFonts w:ascii="Times New Roman" w:eastAsia="Times New Roman" w:hAnsi="Times New Roman" w:cs="Times New Roman"/>
          <w:sz w:val="28"/>
          <w:szCs w:val="28"/>
        </w:rPr>
        <w:t>Анализируя обратную связь, можно отметить, что такая форма работы способствует более тесному взаимодействию детского сада с семьей, росту психолого-педагогической компетентности, росту доверия и взаимоуважения между педагогами и родителями.</w:t>
      </w:r>
    </w:p>
    <w:p w14:paraId="0A404C7E" w14:textId="77777777" w:rsidR="00E1401E" w:rsidRPr="00E1401E" w:rsidRDefault="00E1401E" w:rsidP="009E4DC5">
      <w:pPr>
        <w:widowControl w:val="0"/>
        <w:autoSpaceDE w:val="0"/>
        <w:autoSpaceDN w:val="0"/>
        <w:spacing w:after="0" w:line="240" w:lineRule="auto"/>
        <w:ind w:left="709" w:right="283"/>
        <w:rPr>
          <w:rFonts w:ascii="Times New Roman" w:eastAsia="Times New Roman" w:hAnsi="Times New Roman" w:cs="Times New Roman"/>
          <w:sz w:val="28"/>
          <w:szCs w:val="28"/>
        </w:rPr>
      </w:pPr>
    </w:p>
    <w:p w14:paraId="7D2C0183" w14:textId="77777777" w:rsidR="00E1401E" w:rsidRDefault="00E1401E" w:rsidP="009E4DC5">
      <w:pPr>
        <w:spacing w:after="0" w:line="240" w:lineRule="auto"/>
        <w:ind w:left="709" w:right="28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46B167A8" w14:textId="77777777" w:rsidR="007F259C" w:rsidRPr="007F259C" w:rsidRDefault="007F259C">
      <w:pPr>
        <w:widowControl w:val="0"/>
        <w:numPr>
          <w:ilvl w:val="1"/>
          <w:numId w:val="17"/>
        </w:numPr>
        <w:tabs>
          <w:tab w:val="left" w:pos="1857"/>
        </w:tabs>
        <w:autoSpaceDE w:val="0"/>
        <w:autoSpaceDN w:val="0"/>
        <w:spacing w:after="0" w:line="322" w:lineRule="exact"/>
        <w:ind w:left="709" w:right="283" w:firstLine="0"/>
        <w:rPr>
          <w:rFonts w:ascii="Times New Roman" w:eastAsia="Times New Roman" w:hAnsi="Times New Roman" w:cs="Times New Roman"/>
          <w:b/>
          <w:sz w:val="28"/>
        </w:rPr>
      </w:pPr>
      <w:r w:rsidRPr="007F259C">
        <w:rPr>
          <w:rFonts w:ascii="Times New Roman" w:eastAsia="Times New Roman" w:hAnsi="Times New Roman" w:cs="Times New Roman"/>
          <w:b/>
          <w:sz w:val="28"/>
        </w:rPr>
        <w:t>SWOT</w:t>
      </w:r>
      <w:r w:rsidRPr="007F259C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7F259C">
        <w:rPr>
          <w:rFonts w:ascii="Times New Roman" w:eastAsia="Times New Roman" w:hAnsi="Times New Roman" w:cs="Times New Roman"/>
          <w:b/>
          <w:sz w:val="28"/>
        </w:rPr>
        <w:t>–</w:t>
      </w:r>
      <w:r w:rsidRPr="007F259C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7F259C">
        <w:rPr>
          <w:rFonts w:ascii="Times New Roman" w:eastAsia="Times New Roman" w:hAnsi="Times New Roman" w:cs="Times New Roman"/>
          <w:b/>
          <w:sz w:val="28"/>
        </w:rPr>
        <w:t>анализ</w:t>
      </w:r>
      <w:r w:rsidRPr="007F259C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7F259C">
        <w:rPr>
          <w:rFonts w:ascii="Times New Roman" w:eastAsia="Times New Roman" w:hAnsi="Times New Roman" w:cs="Times New Roman"/>
          <w:b/>
          <w:sz w:val="28"/>
        </w:rPr>
        <w:t>потенциала</w:t>
      </w:r>
      <w:r w:rsidRPr="007F259C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7F259C">
        <w:rPr>
          <w:rFonts w:ascii="Times New Roman" w:eastAsia="Times New Roman" w:hAnsi="Times New Roman" w:cs="Times New Roman"/>
          <w:b/>
          <w:sz w:val="28"/>
        </w:rPr>
        <w:t>развития</w:t>
      </w:r>
      <w:r w:rsidRPr="007F259C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7F259C">
        <w:rPr>
          <w:rFonts w:ascii="Times New Roman" w:eastAsia="Times New Roman" w:hAnsi="Times New Roman" w:cs="Times New Roman"/>
          <w:b/>
          <w:sz w:val="28"/>
        </w:rPr>
        <w:t>МБДОУ</w:t>
      </w:r>
      <w:r w:rsidRPr="007F259C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7F259C">
        <w:rPr>
          <w:rFonts w:ascii="Times New Roman" w:eastAsia="Times New Roman" w:hAnsi="Times New Roman" w:cs="Times New Roman"/>
          <w:b/>
          <w:sz w:val="28"/>
        </w:rPr>
        <w:t>детского</w:t>
      </w:r>
      <w:r w:rsidRPr="007F259C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7F259C">
        <w:rPr>
          <w:rFonts w:ascii="Times New Roman" w:eastAsia="Times New Roman" w:hAnsi="Times New Roman" w:cs="Times New Roman"/>
          <w:b/>
          <w:sz w:val="28"/>
        </w:rPr>
        <w:t>сада</w:t>
      </w:r>
      <w:r w:rsidRPr="007F259C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7F259C">
        <w:rPr>
          <w:rFonts w:ascii="Times New Roman" w:eastAsia="Times New Roman" w:hAnsi="Times New Roman" w:cs="Times New Roman"/>
          <w:b/>
          <w:spacing w:val="-5"/>
          <w:sz w:val="28"/>
        </w:rPr>
        <w:t>№1</w:t>
      </w:r>
    </w:p>
    <w:p w14:paraId="1EE27877" w14:textId="77777777" w:rsidR="007F259C" w:rsidRPr="007F259C" w:rsidRDefault="007F259C" w:rsidP="009E4DC5">
      <w:pPr>
        <w:widowControl w:val="0"/>
        <w:autoSpaceDE w:val="0"/>
        <w:autoSpaceDN w:val="0"/>
        <w:spacing w:after="0" w:line="240" w:lineRule="auto"/>
        <w:ind w:left="709" w:right="283"/>
        <w:rPr>
          <w:rFonts w:ascii="Times New Roman" w:eastAsia="Times New Roman" w:hAnsi="Times New Roman" w:cs="Times New Roman"/>
          <w:b/>
          <w:sz w:val="28"/>
        </w:rPr>
      </w:pPr>
      <w:r w:rsidRPr="007F259C">
        <w:rPr>
          <w:rFonts w:ascii="Times New Roman" w:eastAsia="Times New Roman" w:hAnsi="Times New Roman" w:cs="Times New Roman"/>
          <w:b/>
          <w:spacing w:val="-2"/>
          <w:sz w:val="28"/>
        </w:rPr>
        <w:t>«Золотая рыбка»</w:t>
      </w:r>
    </w:p>
    <w:p w14:paraId="71343E4D" w14:textId="77777777" w:rsidR="007F259C" w:rsidRPr="007F259C" w:rsidRDefault="007F259C" w:rsidP="009E4DC5">
      <w:pPr>
        <w:widowControl w:val="0"/>
        <w:autoSpaceDE w:val="0"/>
        <w:autoSpaceDN w:val="0"/>
        <w:spacing w:before="321" w:after="3" w:line="240" w:lineRule="auto"/>
        <w:ind w:left="709" w:right="283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F259C">
        <w:rPr>
          <w:rFonts w:ascii="Times New Roman" w:eastAsia="Times New Roman" w:hAnsi="Times New Roman" w:cs="Times New Roman"/>
          <w:b/>
          <w:sz w:val="28"/>
        </w:rPr>
        <w:t>Кадровая</w:t>
      </w:r>
      <w:r w:rsidRPr="007F259C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 w:rsidRPr="007F259C">
        <w:rPr>
          <w:rFonts w:ascii="Times New Roman" w:eastAsia="Times New Roman" w:hAnsi="Times New Roman" w:cs="Times New Roman"/>
          <w:b/>
          <w:spacing w:val="-2"/>
          <w:sz w:val="28"/>
        </w:rPr>
        <w:t>политика</w:t>
      </w: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7F259C" w:rsidRPr="007F259C" w14:paraId="4DB0E72C" w14:textId="77777777" w:rsidTr="00DD6DBC">
        <w:trPr>
          <w:trHeight w:val="321"/>
        </w:trPr>
        <w:tc>
          <w:tcPr>
            <w:tcW w:w="4788" w:type="dxa"/>
          </w:tcPr>
          <w:p w14:paraId="7C46FE57" w14:textId="77777777" w:rsidR="007F259C" w:rsidRPr="007F259C" w:rsidRDefault="007F259C" w:rsidP="009E4DC5">
            <w:pPr>
              <w:spacing w:line="301" w:lineRule="exact"/>
              <w:ind w:left="709" w:right="28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7F259C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Сильные</w:t>
            </w:r>
            <w:proofErr w:type="spellEnd"/>
          </w:p>
        </w:tc>
        <w:tc>
          <w:tcPr>
            <w:tcW w:w="4788" w:type="dxa"/>
          </w:tcPr>
          <w:p w14:paraId="4A983EE0" w14:textId="77777777" w:rsidR="007F259C" w:rsidRPr="007F259C" w:rsidRDefault="007F259C" w:rsidP="009E4DC5">
            <w:pPr>
              <w:spacing w:line="301" w:lineRule="exact"/>
              <w:ind w:left="709" w:right="283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7F259C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Возможности</w:t>
            </w:r>
            <w:proofErr w:type="spellEnd"/>
          </w:p>
        </w:tc>
      </w:tr>
      <w:tr w:rsidR="007F259C" w:rsidRPr="007F259C" w14:paraId="090930BD" w14:textId="77777777" w:rsidTr="00DD6DBC">
        <w:trPr>
          <w:trHeight w:val="5823"/>
        </w:trPr>
        <w:tc>
          <w:tcPr>
            <w:tcW w:w="4788" w:type="dxa"/>
          </w:tcPr>
          <w:p w14:paraId="16A16DFC" w14:textId="68705E4C" w:rsidR="007F259C" w:rsidRPr="007F259C" w:rsidRDefault="007F259C">
            <w:pPr>
              <w:numPr>
                <w:ilvl w:val="0"/>
                <w:numId w:val="30"/>
              </w:numPr>
              <w:tabs>
                <w:tab w:val="left" w:pos="392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>Обеспеченность ДОУ специалистами: старший воспитатель, 2 музыкальных руководителя, инструктор по физической культуре,</w:t>
            </w:r>
            <w:r w:rsid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</w:t>
            </w:r>
            <w:r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педагог-психолог, </w:t>
            </w:r>
            <w:r w:rsid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1</w:t>
            </w:r>
            <w:r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учител</w:t>
            </w:r>
            <w:r w:rsid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ь</w:t>
            </w:r>
            <w:r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>-логопед.</w:t>
            </w:r>
          </w:p>
          <w:p w14:paraId="4A051EB5" w14:textId="66D75604" w:rsidR="007F259C" w:rsidRPr="007F259C" w:rsidRDefault="008303A1">
            <w:pPr>
              <w:numPr>
                <w:ilvl w:val="0"/>
                <w:numId w:val="30"/>
              </w:numPr>
              <w:tabs>
                <w:tab w:val="left" w:pos="454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lang w:val="ru-RU"/>
              </w:rPr>
              <w:t>100</w:t>
            </w:r>
            <w:r w:rsidR="007F259C" w:rsidRPr="007F259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="007F259C"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>%</w:t>
            </w:r>
            <w:r w:rsidR="007F259C" w:rsidRPr="007F259C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="007F259C"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>педагогов</w:t>
            </w:r>
            <w:r w:rsidR="007F259C" w:rsidRPr="007F259C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="007F259C"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>ДОУ</w:t>
            </w:r>
            <w:r w:rsidR="007F259C" w:rsidRPr="007F259C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="007F259C"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>имеют</w:t>
            </w:r>
            <w:r w:rsidR="007F259C" w:rsidRPr="007F259C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="007F259C"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>высшее</w:t>
            </w:r>
            <w:r w:rsidR="007F259C" w:rsidRPr="007F259C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="007F259C"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>или среднее – педагогическое образование.</w:t>
            </w:r>
          </w:p>
          <w:p w14:paraId="4177EE81" w14:textId="3C050F6D" w:rsidR="007F259C" w:rsidRPr="007F259C" w:rsidRDefault="008303A1">
            <w:pPr>
              <w:numPr>
                <w:ilvl w:val="0"/>
                <w:numId w:val="30"/>
              </w:numPr>
              <w:tabs>
                <w:tab w:val="left" w:pos="795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lang w:val="ru-RU"/>
              </w:rPr>
              <w:t>60</w:t>
            </w:r>
            <w:r w:rsidR="007F259C" w:rsidRPr="007F259C">
              <w:rPr>
                <w:rFonts w:ascii="Times New Roman" w:eastAsia="Times New Roman" w:hAnsi="Times New Roman" w:cs="Times New Roman"/>
                <w:sz w:val="23"/>
              </w:rPr>
              <w:t xml:space="preserve"> %</w:t>
            </w:r>
            <w:proofErr w:type="spellStart"/>
            <w:r w:rsidR="007F259C" w:rsidRPr="007F259C">
              <w:rPr>
                <w:rFonts w:ascii="Times New Roman" w:eastAsia="Times New Roman" w:hAnsi="Times New Roman" w:cs="Times New Roman"/>
                <w:sz w:val="23"/>
              </w:rPr>
              <w:t>имеют</w:t>
            </w:r>
            <w:proofErr w:type="spellEnd"/>
            <w:r w:rsidR="007F259C" w:rsidRPr="007F259C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proofErr w:type="spellStart"/>
            <w:r w:rsidR="007F259C" w:rsidRPr="007F259C">
              <w:rPr>
                <w:rFonts w:ascii="Times New Roman" w:eastAsia="Times New Roman" w:hAnsi="Times New Roman" w:cs="Times New Roman"/>
                <w:sz w:val="23"/>
              </w:rPr>
              <w:t>квалификационные</w:t>
            </w:r>
            <w:proofErr w:type="spellEnd"/>
            <w:r w:rsidR="007F259C" w:rsidRPr="007F259C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proofErr w:type="spellStart"/>
            <w:r w:rsidR="007F259C" w:rsidRPr="007F259C">
              <w:rPr>
                <w:rFonts w:ascii="Times New Roman" w:eastAsia="Times New Roman" w:hAnsi="Times New Roman" w:cs="Times New Roman"/>
                <w:spacing w:val="-2"/>
                <w:sz w:val="23"/>
              </w:rPr>
              <w:t>категории</w:t>
            </w:r>
            <w:proofErr w:type="spellEnd"/>
            <w:r w:rsidR="007F259C" w:rsidRPr="007F259C">
              <w:rPr>
                <w:rFonts w:ascii="Times New Roman" w:eastAsia="Times New Roman" w:hAnsi="Times New Roman" w:cs="Times New Roman"/>
                <w:spacing w:val="-2"/>
                <w:sz w:val="23"/>
              </w:rPr>
              <w:t>.</w:t>
            </w:r>
          </w:p>
          <w:p w14:paraId="3105A228" w14:textId="75AC9D96" w:rsidR="007F259C" w:rsidRPr="007F259C" w:rsidRDefault="007F259C">
            <w:pPr>
              <w:numPr>
                <w:ilvl w:val="0"/>
                <w:numId w:val="30"/>
              </w:numPr>
              <w:tabs>
                <w:tab w:val="left" w:pos="450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>100</w:t>
            </w:r>
            <w:r w:rsidRPr="007F259C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>%</w:t>
            </w:r>
            <w:r w:rsidRPr="007F259C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>педагогов</w:t>
            </w:r>
            <w:r w:rsidRPr="007F259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>за</w:t>
            </w:r>
            <w:r w:rsidRPr="007F259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>период</w:t>
            </w:r>
            <w:r w:rsidRPr="007F259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>с</w:t>
            </w:r>
            <w:r w:rsidRPr="007F259C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>20</w:t>
            </w:r>
            <w:r w:rsid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20</w:t>
            </w:r>
            <w:r w:rsidRPr="007F259C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>по</w:t>
            </w:r>
            <w:r w:rsidRPr="007F259C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>20</w:t>
            </w:r>
            <w:r w:rsid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23</w:t>
            </w:r>
            <w:r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год повысили уровень профессиональной компетентности на курсах повышения квалификации в разных учреждениях </w:t>
            </w:r>
            <w:r w:rsid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района и республики.</w:t>
            </w:r>
          </w:p>
          <w:p w14:paraId="402AA376" w14:textId="77777777" w:rsidR="007F259C" w:rsidRPr="007F259C" w:rsidRDefault="007F259C">
            <w:pPr>
              <w:numPr>
                <w:ilvl w:val="0"/>
                <w:numId w:val="30"/>
              </w:numPr>
              <w:tabs>
                <w:tab w:val="left" w:pos="492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>64 % педагогов составляют стабильный коллектив ДОУ.</w:t>
            </w:r>
          </w:p>
          <w:p w14:paraId="3ECDB1EB" w14:textId="77777777" w:rsidR="007F259C" w:rsidRPr="007F259C" w:rsidRDefault="007F259C">
            <w:pPr>
              <w:numPr>
                <w:ilvl w:val="0"/>
                <w:numId w:val="30"/>
              </w:numPr>
              <w:tabs>
                <w:tab w:val="left" w:pos="910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>Благоприятные условия для профессионального роста педагогов.</w:t>
            </w:r>
          </w:p>
          <w:p w14:paraId="742F6C38" w14:textId="77777777" w:rsidR="007F259C" w:rsidRPr="007F259C" w:rsidRDefault="007F259C">
            <w:pPr>
              <w:numPr>
                <w:ilvl w:val="0"/>
                <w:numId w:val="30"/>
              </w:numPr>
              <w:tabs>
                <w:tab w:val="left" w:pos="967"/>
              </w:tabs>
              <w:spacing w:line="264" w:lineRule="exact"/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7F259C">
              <w:rPr>
                <w:rFonts w:ascii="Times New Roman" w:eastAsia="Times New Roman" w:hAnsi="Times New Roman" w:cs="Times New Roman"/>
                <w:sz w:val="23"/>
              </w:rPr>
              <w:t>Оптимальные</w:t>
            </w:r>
            <w:proofErr w:type="spellEnd"/>
            <w:r w:rsidRPr="007F259C">
              <w:rPr>
                <w:rFonts w:ascii="Times New Roman" w:eastAsia="Times New Roman" w:hAnsi="Times New Roman" w:cs="Times New Roman"/>
                <w:spacing w:val="56"/>
                <w:w w:val="150"/>
                <w:sz w:val="23"/>
              </w:rPr>
              <w:t xml:space="preserve">    </w:t>
            </w:r>
            <w:proofErr w:type="spellStart"/>
            <w:r w:rsidRPr="007F259C">
              <w:rPr>
                <w:rFonts w:ascii="Times New Roman" w:eastAsia="Times New Roman" w:hAnsi="Times New Roman" w:cs="Times New Roman"/>
                <w:spacing w:val="-2"/>
                <w:sz w:val="23"/>
              </w:rPr>
              <w:t>организационно</w:t>
            </w:r>
            <w:proofErr w:type="spellEnd"/>
            <w:r w:rsidRPr="007F259C">
              <w:rPr>
                <w:rFonts w:ascii="Times New Roman" w:eastAsia="Times New Roman" w:hAnsi="Times New Roman" w:cs="Times New Roman"/>
                <w:spacing w:val="-2"/>
                <w:sz w:val="23"/>
              </w:rPr>
              <w:t>-</w:t>
            </w:r>
          </w:p>
          <w:p w14:paraId="682DA239" w14:textId="77777777" w:rsidR="007F259C" w:rsidRDefault="007F259C" w:rsidP="009E4DC5">
            <w:pPr>
              <w:spacing w:line="264" w:lineRule="exact"/>
              <w:ind w:left="709" w:right="28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>управленческие и организационно- методические условия.</w:t>
            </w:r>
          </w:p>
          <w:p w14:paraId="68AFEE9C" w14:textId="77777777" w:rsidR="008303A1" w:rsidRPr="007F259C" w:rsidRDefault="008303A1">
            <w:pPr>
              <w:numPr>
                <w:ilvl w:val="0"/>
                <w:numId w:val="28"/>
              </w:numPr>
              <w:tabs>
                <w:tab w:val="left" w:pos="867"/>
              </w:tabs>
              <w:spacing w:line="242" w:lineRule="auto"/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Благоприятный психологический микроклимат в ДОУ, действующие </w:t>
            </w:r>
            <w:r w:rsidRPr="007F259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традиции.</w:t>
            </w:r>
          </w:p>
          <w:p w14:paraId="5A57971B" w14:textId="4061B754" w:rsidR="008303A1" w:rsidRPr="007F259C" w:rsidRDefault="008303A1" w:rsidP="009E4DC5">
            <w:pPr>
              <w:spacing w:line="264" w:lineRule="exact"/>
              <w:ind w:left="709" w:right="28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>Разработана система мер по социальной защите кадров (работа профсоюзного комитета ДОУ).</w:t>
            </w:r>
          </w:p>
        </w:tc>
        <w:tc>
          <w:tcPr>
            <w:tcW w:w="4788" w:type="dxa"/>
          </w:tcPr>
          <w:p w14:paraId="6D4CBCE6" w14:textId="77777777" w:rsidR="007F259C" w:rsidRPr="007F259C" w:rsidRDefault="007F259C" w:rsidP="009E4DC5">
            <w:pPr>
              <w:spacing w:line="249" w:lineRule="exact"/>
              <w:ind w:left="709" w:right="28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7F259C">
              <w:rPr>
                <w:rFonts w:ascii="Times New Roman" w:eastAsia="Times New Roman" w:hAnsi="Times New Roman" w:cs="Times New Roman"/>
                <w:lang w:val="ru-RU"/>
              </w:rPr>
              <w:t>1.</w:t>
            </w:r>
            <w:r w:rsidRPr="007F259C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7F259C">
              <w:rPr>
                <w:rFonts w:ascii="Times New Roman" w:eastAsia="Times New Roman" w:hAnsi="Times New Roman" w:cs="Times New Roman"/>
                <w:lang w:val="ru-RU"/>
              </w:rPr>
              <w:t>Объединение</w:t>
            </w:r>
            <w:r w:rsidRPr="007F259C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7F259C">
              <w:rPr>
                <w:rFonts w:ascii="Times New Roman" w:eastAsia="Times New Roman" w:hAnsi="Times New Roman" w:cs="Times New Roman"/>
                <w:lang w:val="ru-RU"/>
              </w:rPr>
              <w:t>педагогов</w:t>
            </w:r>
            <w:r w:rsidRPr="007F259C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7F259C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7F259C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7F259C">
              <w:rPr>
                <w:rFonts w:ascii="Times New Roman" w:eastAsia="Times New Roman" w:hAnsi="Times New Roman" w:cs="Times New Roman"/>
                <w:lang w:val="ru-RU"/>
              </w:rPr>
              <w:t>творческие</w:t>
            </w:r>
            <w:r w:rsidRPr="007F259C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7F259C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группы.</w:t>
            </w:r>
          </w:p>
          <w:p w14:paraId="33F7B872" w14:textId="77777777" w:rsidR="007F259C" w:rsidRPr="007F259C" w:rsidRDefault="007F259C">
            <w:pPr>
              <w:numPr>
                <w:ilvl w:val="0"/>
                <w:numId w:val="29"/>
              </w:numPr>
              <w:tabs>
                <w:tab w:val="left" w:pos="386"/>
              </w:tabs>
              <w:spacing w:before="1"/>
              <w:ind w:left="709" w:right="283" w:firstLine="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7F259C">
              <w:rPr>
                <w:rFonts w:ascii="Times New Roman" w:eastAsia="Times New Roman" w:hAnsi="Times New Roman" w:cs="Times New Roman"/>
                <w:lang w:val="ru-RU"/>
              </w:rPr>
              <w:t>Возможность переподготовки и повышения квалификации педагогических кадров.</w:t>
            </w:r>
          </w:p>
          <w:p w14:paraId="416BAEAD" w14:textId="77777777" w:rsidR="007F259C" w:rsidRPr="007F259C" w:rsidRDefault="007F259C">
            <w:pPr>
              <w:numPr>
                <w:ilvl w:val="0"/>
                <w:numId w:val="29"/>
              </w:numPr>
              <w:tabs>
                <w:tab w:val="left" w:pos="372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7F259C">
              <w:rPr>
                <w:rFonts w:ascii="Times New Roman" w:eastAsia="Times New Roman" w:hAnsi="Times New Roman" w:cs="Times New Roman"/>
                <w:lang w:val="ru-RU"/>
              </w:rPr>
              <w:t>Организация активного участия педагогов в конкурсах и фестивалях различного уровня и активной трансляции педагогами собственного передового педагогического опыта.</w:t>
            </w:r>
          </w:p>
          <w:p w14:paraId="5B1904B4" w14:textId="58FAC2D6" w:rsidR="007F259C" w:rsidRPr="007F259C" w:rsidRDefault="008303A1">
            <w:pPr>
              <w:numPr>
                <w:ilvl w:val="0"/>
                <w:numId w:val="29"/>
              </w:numPr>
              <w:tabs>
                <w:tab w:val="left" w:pos="276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Возможность</w:t>
            </w:r>
            <w:r w:rsidR="007F259C" w:rsidRPr="007F259C">
              <w:rPr>
                <w:rFonts w:ascii="Times New Roman" w:eastAsia="Times New Roman" w:hAnsi="Times New Roman" w:cs="Times New Roman"/>
                <w:lang w:val="ru-RU"/>
              </w:rPr>
              <w:t xml:space="preserve"> повышения уровня компьютерной компетентности педагогов в вопросах использования ИКТ в педагогической </w:t>
            </w:r>
            <w:r w:rsidR="007F259C" w:rsidRPr="007F259C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деятельности.</w:t>
            </w:r>
          </w:p>
          <w:p w14:paraId="69D64FC5" w14:textId="56A7C385" w:rsidR="007F259C" w:rsidRPr="007F259C" w:rsidRDefault="007F259C">
            <w:pPr>
              <w:numPr>
                <w:ilvl w:val="0"/>
                <w:numId w:val="29"/>
              </w:numPr>
              <w:tabs>
                <w:tab w:val="left" w:pos="357"/>
              </w:tabs>
              <w:spacing w:before="2"/>
              <w:ind w:left="709" w:right="283" w:firstLine="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7F259C">
              <w:rPr>
                <w:rFonts w:ascii="Times New Roman" w:eastAsia="Times New Roman" w:hAnsi="Times New Roman" w:cs="Times New Roman"/>
                <w:lang w:val="ru-RU"/>
              </w:rPr>
              <w:t xml:space="preserve">Реализация </w:t>
            </w:r>
            <w:r w:rsidR="008303A1">
              <w:rPr>
                <w:rFonts w:ascii="Times New Roman" w:eastAsia="Times New Roman" w:hAnsi="Times New Roman" w:cs="Times New Roman"/>
                <w:lang w:val="ru-RU"/>
              </w:rPr>
              <w:t>тренингов</w:t>
            </w:r>
            <w:r w:rsidRPr="007F259C">
              <w:rPr>
                <w:rFonts w:ascii="Times New Roman" w:eastAsia="Times New Roman" w:hAnsi="Times New Roman" w:cs="Times New Roman"/>
                <w:lang w:val="ru-RU"/>
              </w:rPr>
              <w:t xml:space="preserve"> «</w:t>
            </w:r>
            <w:r w:rsidR="008303A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7F259C">
              <w:rPr>
                <w:rFonts w:ascii="Times New Roman" w:eastAsia="Times New Roman" w:hAnsi="Times New Roman" w:cs="Times New Roman"/>
                <w:lang w:val="ru-RU"/>
              </w:rPr>
              <w:t>рофилактика синдрома эмоционального</w:t>
            </w:r>
            <w:r w:rsidRPr="007F259C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7F259C">
              <w:rPr>
                <w:rFonts w:ascii="Times New Roman" w:eastAsia="Times New Roman" w:hAnsi="Times New Roman" w:cs="Times New Roman"/>
                <w:lang w:val="ru-RU"/>
              </w:rPr>
              <w:t>выгорания</w:t>
            </w:r>
            <w:r w:rsidRPr="007F259C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7F259C">
              <w:rPr>
                <w:rFonts w:ascii="Times New Roman" w:eastAsia="Times New Roman" w:hAnsi="Times New Roman" w:cs="Times New Roman"/>
                <w:lang w:val="ru-RU"/>
              </w:rPr>
              <w:t xml:space="preserve">педагогов </w:t>
            </w:r>
            <w:r w:rsidRPr="007F259C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ДОУ».</w:t>
            </w:r>
          </w:p>
          <w:p w14:paraId="5DBF255C" w14:textId="77777777" w:rsidR="007F259C" w:rsidRPr="007F259C" w:rsidRDefault="007F259C">
            <w:pPr>
              <w:numPr>
                <w:ilvl w:val="0"/>
                <w:numId w:val="29"/>
              </w:numPr>
              <w:tabs>
                <w:tab w:val="left" w:pos="429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7F259C">
              <w:rPr>
                <w:rFonts w:ascii="Times New Roman" w:eastAsia="Times New Roman" w:hAnsi="Times New Roman" w:cs="Times New Roman"/>
                <w:lang w:val="ru-RU"/>
              </w:rPr>
              <w:t>Проведение мероприятий по обучению и повышению уровня психолого-педагогической компетентности младших воспитателей и др. сотрудников ДОУ.</w:t>
            </w:r>
          </w:p>
        </w:tc>
      </w:tr>
      <w:tr w:rsidR="008303A1" w:rsidRPr="007F259C" w14:paraId="2DD33AA4" w14:textId="77777777" w:rsidTr="00E46EBE">
        <w:trPr>
          <w:trHeight w:val="401"/>
        </w:trPr>
        <w:tc>
          <w:tcPr>
            <w:tcW w:w="4788" w:type="dxa"/>
          </w:tcPr>
          <w:p w14:paraId="3615889D" w14:textId="4C50377E" w:rsidR="008303A1" w:rsidRPr="007F259C" w:rsidRDefault="008303A1" w:rsidP="009E4DC5">
            <w:pPr>
              <w:tabs>
                <w:tab w:val="left" w:pos="392"/>
              </w:tabs>
              <w:ind w:left="709" w:right="28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7F259C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Слабые</w:t>
            </w:r>
            <w:proofErr w:type="spellEnd"/>
          </w:p>
        </w:tc>
        <w:tc>
          <w:tcPr>
            <w:tcW w:w="4788" w:type="dxa"/>
          </w:tcPr>
          <w:p w14:paraId="7326AD4C" w14:textId="3C6DC958" w:rsidR="008303A1" w:rsidRPr="007F259C" w:rsidRDefault="008303A1" w:rsidP="009E4DC5">
            <w:pPr>
              <w:spacing w:line="249" w:lineRule="exact"/>
              <w:ind w:left="709" w:right="283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259C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Угрозы</w:t>
            </w:r>
            <w:proofErr w:type="spellEnd"/>
          </w:p>
        </w:tc>
      </w:tr>
      <w:tr w:rsidR="008303A1" w:rsidRPr="007F259C" w14:paraId="69A01C04" w14:textId="77777777" w:rsidTr="00246061">
        <w:trPr>
          <w:trHeight w:val="5409"/>
        </w:trPr>
        <w:tc>
          <w:tcPr>
            <w:tcW w:w="4788" w:type="dxa"/>
          </w:tcPr>
          <w:p w14:paraId="374F70D0" w14:textId="77777777" w:rsidR="008303A1" w:rsidRPr="007F259C" w:rsidRDefault="008303A1">
            <w:pPr>
              <w:numPr>
                <w:ilvl w:val="0"/>
                <w:numId w:val="27"/>
              </w:numPr>
              <w:tabs>
                <w:tab w:val="left" w:pos="450"/>
              </w:tabs>
              <w:ind w:left="709" w:right="283" w:firstLine="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>Ежегодная смена педагогического коллектива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, </w:t>
            </w:r>
            <w:r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>приход</w:t>
            </w:r>
            <w:r w:rsidRPr="007F259C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7F259C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>ДОУ</w:t>
            </w:r>
            <w:r w:rsidRPr="007F259C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>педагогов со стажем работы менее 1 года</w:t>
            </w:r>
            <w:r>
              <w:rPr>
                <w:rFonts w:ascii="Times New Roman" w:eastAsia="Times New Roman" w:hAnsi="Times New Roman" w:cs="Times New Roman"/>
                <w:sz w:val="23"/>
                <w:lang w:val="ru-RU"/>
              </w:rPr>
              <w:t>, педагогов с переподготовкой.</w:t>
            </w:r>
          </w:p>
          <w:p w14:paraId="7DA7A0A5" w14:textId="77777777" w:rsidR="008303A1" w:rsidRPr="007F259C" w:rsidRDefault="008303A1">
            <w:pPr>
              <w:numPr>
                <w:ilvl w:val="0"/>
                <w:numId w:val="27"/>
              </w:numPr>
              <w:tabs>
                <w:tab w:val="left" w:pos="450"/>
              </w:tabs>
              <w:spacing w:line="244" w:lineRule="auto"/>
              <w:ind w:left="709" w:right="283" w:firstLine="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>У</w:t>
            </w:r>
            <w:r w:rsidRPr="007F259C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>большинства</w:t>
            </w:r>
            <w:r w:rsidRPr="007F259C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>педагогов</w:t>
            </w:r>
            <w:r w:rsidRPr="007F259C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>отмечается низкий уровень компьютерной</w:t>
            </w:r>
          </w:p>
          <w:p w14:paraId="22CAC5EA" w14:textId="77777777" w:rsidR="008303A1" w:rsidRPr="007F259C" w:rsidRDefault="008303A1" w:rsidP="009E4DC5">
            <w:pPr>
              <w:ind w:left="709" w:right="28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>компетентности в вопросах использования</w:t>
            </w:r>
            <w:r w:rsidRPr="007F259C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>ИКТ</w:t>
            </w:r>
            <w:r w:rsidRPr="007F259C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7F259C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педагогической </w:t>
            </w:r>
            <w:r w:rsidRPr="007F259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деятельности.</w:t>
            </w:r>
          </w:p>
          <w:p w14:paraId="5817721B" w14:textId="77777777" w:rsidR="008303A1" w:rsidRPr="007F259C" w:rsidRDefault="008303A1">
            <w:pPr>
              <w:numPr>
                <w:ilvl w:val="0"/>
                <w:numId w:val="27"/>
              </w:numPr>
              <w:tabs>
                <w:tab w:val="left" w:pos="450"/>
              </w:tabs>
              <w:ind w:left="709" w:right="283" w:firstLine="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>Низкий</w:t>
            </w:r>
            <w:r w:rsidRPr="007F259C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>уровень</w:t>
            </w:r>
            <w:r w:rsidRPr="007F259C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>мотивации</w:t>
            </w:r>
            <w:r w:rsidRPr="007F259C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>педагогов ДОУ к самообразованию.</w:t>
            </w:r>
          </w:p>
          <w:p w14:paraId="16815652" w14:textId="77777777" w:rsidR="008303A1" w:rsidRPr="007F259C" w:rsidRDefault="008303A1">
            <w:pPr>
              <w:numPr>
                <w:ilvl w:val="0"/>
                <w:numId w:val="27"/>
              </w:numPr>
              <w:tabs>
                <w:tab w:val="left" w:pos="450"/>
              </w:tabs>
              <w:ind w:left="709" w:right="283" w:firstLine="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>35 % педагогов находятся на стадии формирования</w:t>
            </w:r>
            <w:r w:rsidRPr="007F259C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>синдрома</w:t>
            </w:r>
            <w:r w:rsidRPr="007F259C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>эмоционального выгорания (СЭВ) вследствие</w:t>
            </w:r>
          </w:p>
          <w:p w14:paraId="7AD93977" w14:textId="77777777" w:rsidR="008303A1" w:rsidRPr="007F259C" w:rsidRDefault="008303A1" w:rsidP="009E4DC5">
            <w:pPr>
              <w:spacing w:line="263" w:lineRule="exact"/>
              <w:ind w:left="709" w:right="283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7F259C">
              <w:rPr>
                <w:rFonts w:ascii="Times New Roman" w:eastAsia="Times New Roman" w:hAnsi="Times New Roman" w:cs="Times New Roman"/>
                <w:sz w:val="23"/>
              </w:rPr>
              <w:t>профессиональных</w:t>
            </w:r>
            <w:proofErr w:type="spellEnd"/>
            <w:r w:rsidRPr="007F259C">
              <w:rPr>
                <w:rFonts w:ascii="Times New Roman" w:eastAsia="Times New Roman" w:hAnsi="Times New Roman" w:cs="Times New Roman"/>
                <w:spacing w:val="-13"/>
                <w:sz w:val="23"/>
              </w:rPr>
              <w:t xml:space="preserve"> </w:t>
            </w:r>
            <w:proofErr w:type="spellStart"/>
            <w:r w:rsidRPr="007F259C">
              <w:rPr>
                <w:rFonts w:ascii="Times New Roman" w:eastAsia="Times New Roman" w:hAnsi="Times New Roman" w:cs="Times New Roman"/>
                <w:spacing w:val="-2"/>
                <w:sz w:val="23"/>
              </w:rPr>
              <w:t>стрессов</w:t>
            </w:r>
            <w:proofErr w:type="spellEnd"/>
            <w:r w:rsidRPr="007F259C">
              <w:rPr>
                <w:rFonts w:ascii="Times New Roman" w:eastAsia="Times New Roman" w:hAnsi="Times New Roman" w:cs="Times New Roman"/>
                <w:spacing w:val="-2"/>
                <w:sz w:val="23"/>
              </w:rPr>
              <w:t>.</w:t>
            </w:r>
          </w:p>
          <w:p w14:paraId="7A7E747A" w14:textId="77777777" w:rsidR="008303A1" w:rsidRPr="007F259C" w:rsidRDefault="008303A1">
            <w:pPr>
              <w:numPr>
                <w:ilvl w:val="0"/>
                <w:numId w:val="27"/>
              </w:numPr>
              <w:tabs>
                <w:tab w:val="left" w:pos="450"/>
              </w:tabs>
              <w:ind w:left="709" w:right="283" w:firstLine="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>Недостаточное</w:t>
            </w:r>
            <w:r w:rsidRPr="007F259C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>количество</w:t>
            </w:r>
            <w:r w:rsidRPr="007F259C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7F259C">
              <w:rPr>
                <w:rFonts w:ascii="Times New Roman" w:eastAsia="Times New Roman" w:hAnsi="Times New Roman" w:cs="Times New Roman"/>
                <w:sz w:val="23"/>
                <w:lang w:val="ru-RU"/>
              </w:rPr>
              <w:t>курсов повышения квалификации,</w:t>
            </w:r>
          </w:p>
          <w:p w14:paraId="1F27A991" w14:textId="60475C09" w:rsidR="008303A1" w:rsidRPr="007F259C" w:rsidRDefault="008303A1" w:rsidP="009E4DC5">
            <w:pPr>
              <w:tabs>
                <w:tab w:val="left" w:pos="392"/>
              </w:tabs>
              <w:ind w:left="709" w:right="28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7F259C">
              <w:rPr>
                <w:rFonts w:ascii="Times New Roman" w:eastAsia="Times New Roman" w:hAnsi="Times New Roman" w:cs="Times New Roman"/>
                <w:sz w:val="23"/>
              </w:rPr>
              <w:t>предоставляемых</w:t>
            </w:r>
            <w:proofErr w:type="spellEnd"/>
            <w:r w:rsidRPr="007F259C">
              <w:rPr>
                <w:rFonts w:ascii="Times New Roman" w:eastAsia="Times New Roman" w:hAnsi="Times New Roman" w:cs="Times New Roman"/>
                <w:spacing w:val="-14"/>
                <w:sz w:val="23"/>
              </w:rPr>
              <w:t xml:space="preserve"> </w:t>
            </w:r>
            <w:proofErr w:type="spellStart"/>
            <w:r w:rsidRPr="007F259C">
              <w:rPr>
                <w:rFonts w:ascii="Times New Roman" w:eastAsia="Times New Roman" w:hAnsi="Times New Roman" w:cs="Times New Roman"/>
                <w:spacing w:val="-2"/>
                <w:sz w:val="23"/>
              </w:rPr>
              <w:t>бесплатно</w:t>
            </w:r>
            <w:proofErr w:type="spellEnd"/>
            <w:r w:rsidRPr="007F259C">
              <w:rPr>
                <w:rFonts w:ascii="Times New Roman" w:eastAsia="Times New Roman" w:hAnsi="Times New Roman" w:cs="Times New Roman"/>
                <w:spacing w:val="-2"/>
                <w:sz w:val="23"/>
              </w:rPr>
              <w:t>.</w:t>
            </w:r>
          </w:p>
        </w:tc>
        <w:tc>
          <w:tcPr>
            <w:tcW w:w="4788" w:type="dxa"/>
          </w:tcPr>
          <w:p w14:paraId="2CA2BEE1" w14:textId="77777777" w:rsidR="008303A1" w:rsidRPr="007F259C" w:rsidRDefault="008303A1">
            <w:pPr>
              <w:numPr>
                <w:ilvl w:val="0"/>
                <w:numId w:val="26"/>
              </w:numPr>
              <w:tabs>
                <w:tab w:val="left" w:pos="333"/>
              </w:tabs>
              <w:spacing w:line="242" w:lineRule="auto"/>
              <w:ind w:left="709" w:right="283"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7F259C">
              <w:rPr>
                <w:rFonts w:ascii="Times New Roman" w:eastAsia="Times New Roman" w:hAnsi="Times New Roman" w:cs="Times New Roman"/>
                <w:lang w:val="ru-RU"/>
              </w:rPr>
              <w:t>Невысокая заработная плата младших воспитателей,</w:t>
            </w:r>
            <w:r w:rsidRPr="007F259C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F259C">
              <w:rPr>
                <w:rFonts w:ascii="Times New Roman" w:eastAsia="Times New Roman" w:hAnsi="Times New Roman" w:cs="Times New Roman"/>
                <w:lang w:val="ru-RU"/>
              </w:rPr>
              <w:t>обслуживающего</w:t>
            </w:r>
            <w:r w:rsidRPr="007F259C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F259C">
              <w:rPr>
                <w:rFonts w:ascii="Times New Roman" w:eastAsia="Times New Roman" w:hAnsi="Times New Roman" w:cs="Times New Roman"/>
                <w:lang w:val="ru-RU"/>
              </w:rPr>
              <w:t>персонала.</w:t>
            </w:r>
          </w:p>
          <w:p w14:paraId="4FA0DF37" w14:textId="7A819002" w:rsidR="008303A1" w:rsidRPr="008303A1" w:rsidRDefault="008303A1" w:rsidP="009E4DC5">
            <w:pPr>
              <w:spacing w:line="249" w:lineRule="exact"/>
              <w:ind w:left="709" w:right="28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7F259C">
              <w:rPr>
                <w:rFonts w:ascii="Times New Roman" w:eastAsia="Times New Roman" w:hAnsi="Times New Roman" w:cs="Times New Roman"/>
                <w:lang w:val="ru-RU"/>
              </w:rPr>
              <w:t>Эмоциональное выгорание педагогов вследствие</w:t>
            </w:r>
            <w:r w:rsidRPr="007F259C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F259C">
              <w:rPr>
                <w:rFonts w:ascii="Times New Roman" w:eastAsia="Times New Roman" w:hAnsi="Times New Roman" w:cs="Times New Roman"/>
                <w:lang w:val="ru-RU"/>
              </w:rPr>
              <w:t>профессиональных</w:t>
            </w:r>
            <w:r w:rsidRPr="007F259C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F259C">
              <w:rPr>
                <w:rFonts w:ascii="Times New Roman" w:eastAsia="Times New Roman" w:hAnsi="Times New Roman" w:cs="Times New Roman"/>
                <w:lang w:val="ru-RU"/>
              </w:rPr>
              <w:t>стрессов.</w:t>
            </w:r>
          </w:p>
        </w:tc>
      </w:tr>
    </w:tbl>
    <w:p w14:paraId="409F6EDE" w14:textId="77777777" w:rsidR="007F259C" w:rsidRPr="007F259C" w:rsidRDefault="007F259C" w:rsidP="009E4DC5">
      <w:pPr>
        <w:widowControl w:val="0"/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</w:rPr>
        <w:sectPr w:rsidR="007F259C" w:rsidRPr="007F259C" w:rsidSect="00C87E4E">
          <w:pgSz w:w="11910" w:h="16840"/>
          <w:pgMar w:top="760" w:right="853" w:bottom="1140" w:left="600" w:header="0" w:footer="920" w:gutter="0"/>
          <w:cols w:space="720"/>
        </w:sectPr>
      </w:pPr>
    </w:p>
    <w:p w14:paraId="145CE5C8" w14:textId="77777777" w:rsidR="007F259C" w:rsidRDefault="007F259C" w:rsidP="009E4DC5">
      <w:pPr>
        <w:spacing w:after="0" w:line="240" w:lineRule="auto"/>
        <w:ind w:left="709" w:right="283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0139D601" w14:textId="77777777" w:rsidR="008303A1" w:rsidRDefault="008303A1" w:rsidP="009E4DC5">
      <w:pPr>
        <w:spacing w:after="0" w:line="240" w:lineRule="auto"/>
        <w:ind w:left="709" w:right="283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619E0ECE" w14:textId="77777777" w:rsidR="008303A1" w:rsidRPr="008303A1" w:rsidRDefault="008303A1" w:rsidP="009E4DC5">
      <w:pPr>
        <w:widowControl w:val="0"/>
        <w:autoSpaceDE w:val="0"/>
        <w:autoSpaceDN w:val="0"/>
        <w:spacing w:after="0" w:line="240" w:lineRule="auto"/>
        <w:ind w:left="709" w:right="283"/>
        <w:rPr>
          <w:rFonts w:ascii="Times New Roman" w:eastAsia="Times New Roman" w:hAnsi="Times New Roman" w:cs="Times New Roman"/>
          <w:b/>
          <w:sz w:val="28"/>
        </w:rPr>
      </w:pPr>
      <w:r w:rsidRPr="008303A1">
        <w:rPr>
          <w:rFonts w:ascii="Times New Roman" w:eastAsia="Times New Roman" w:hAnsi="Times New Roman" w:cs="Times New Roman"/>
          <w:b/>
          <w:sz w:val="28"/>
        </w:rPr>
        <w:t>Материально</w:t>
      </w:r>
      <w:r w:rsidRPr="008303A1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b/>
          <w:sz w:val="28"/>
        </w:rPr>
        <w:t>–</w:t>
      </w:r>
      <w:r w:rsidRPr="008303A1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b/>
          <w:sz w:val="28"/>
        </w:rPr>
        <w:t>техническое</w:t>
      </w:r>
      <w:r w:rsidRPr="008303A1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b/>
          <w:sz w:val="28"/>
        </w:rPr>
        <w:t>обеспечение</w:t>
      </w:r>
      <w:r w:rsidRPr="008303A1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b/>
          <w:sz w:val="28"/>
        </w:rPr>
        <w:t>ДОУ</w:t>
      </w:r>
      <w:r w:rsidRPr="008303A1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b/>
          <w:sz w:val="28"/>
        </w:rPr>
        <w:t>и</w:t>
      </w:r>
      <w:r w:rsidRPr="008303A1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b/>
          <w:sz w:val="28"/>
        </w:rPr>
        <w:t>оснащенность образовательного процесса</w:t>
      </w: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5"/>
        <w:gridCol w:w="4490"/>
      </w:tblGrid>
      <w:tr w:rsidR="008303A1" w:rsidRPr="008303A1" w14:paraId="52288DFE" w14:textId="77777777" w:rsidTr="00141E63">
        <w:trPr>
          <w:trHeight w:val="321"/>
        </w:trPr>
        <w:tc>
          <w:tcPr>
            <w:tcW w:w="5085" w:type="dxa"/>
          </w:tcPr>
          <w:p w14:paraId="07AADAD1" w14:textId="77777777" w:rsidR="008303A1" w:rsidRPr="008303A1" w:rsidRDefault="008303A1" w:rsidP="009E4DC5">
            <w:pPr>
              <w:spacing w:line="302" w:lineRule="exact"/>
              <w:ind w:left="709" w:right="28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303A1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Сильные</w:t>
            </w:r>
            <w:proofErr w:type="spellEnd"/>
          </w:p>
        </w:tc>
        <w:tc>
          <w:tcPr>
            <w:tcW w:w="4490" w:type="dxa"/>
          </w:tcPr>
          <w:p w14:paraId="40993F92" w14:textId="77777777" w:rsidR="008303A1" w:rsidRPr="008303A1" w:rsidRDefault="008303A1" w:rsidP="009E4DC5">
            <w:pPr>
              <w:spacing w:line="302" w:lineRule="exact"/>
              <w:ind w:left="709" w:right="283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303A1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Возможности</w:t>
            </w:r>
            <w:proofErr w:type="spellEnd"/>
          </w:p>
        </w:tc>
      </w:tr>
      <w:tr w:rsidR="008303A1" w:rsidRPr="008303A1" w14:paraId="7685D68E" w14:textId="77777777" w:rsidTr="00141E63">
        <w:trPr>
          <w:trHeight w:val="5554"/>
        </w:trPr>
        <w:tc>
          <w:tcPr>
            <w:tcW w:w="5085" w:type="dxa"/>
          </w:tcPr>
          <w:p w14:paraId="78DC2DD3" w14:textId="73A5FB21" w:rsidR="008303A1" w:rsidRPr="008303A1" w:rsidRDefault="008303A1">
            <w:pPr>
              <w:numPr>
                <w:ilvl w:val="0"/>
                <w:numId w:val="42"/>
              </w:numPr>
              <w:tabs>
                <w:tab w:val="left" w:pos="377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Обеспеченность специально-оборудованными помещениями</w:t>
            </w:r>
            <w:r w:rsidRPr="008303A1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для</w:t>
            </w:r>
            <w:r w:rsidRPr="008303A1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организации</w:t>
            </w:r>
            <w:r w:rsidRPr="008303A1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образовательного процесса</w:t>
            </w:r>
            <w:r w:rsidRPr="008303A1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для</w:t>
            </w:r>
            <w:r w:rsidRPr="008303A1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полноценного</w:t>
            </w:r>
            <w:r w:rsidRPr="008303A1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функционирования </w:t>
            </w:r>
            <w:r w:rsidRPr="008303A1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ДОУ.</w:t>
            </w:r>
          </w:p>
          <w:p w14:paraId="31D6EEB7" w14:textId="77777777" w:rsidR="008303A1" w:rsidRPr="008303A1" w:rsidRDefault="008303A1">
            <w:pPr>
              <w:numPr>
                <w:ilvl w:val="0"/>
                <w:numId w:val="42"/>
              </w:numPr>
              <w:tabs>
                <w:tab w:val="left" w:pos="445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Соответствие помещений ДОУ санитарно- эпидемиологическими правилами и нормами.</w:t>
            </w:r>
          </w:p>
          <w:p w14:paraId="1D90AE16" w14:textId="77777777" w:rsidR="008303A1" w:rsidRPr="008303A1" w:rsidRDefault="008303A1">
            <w:pPr>
              <w:numPr>
                <w:ilvl w:val="0"/>
                <w:numId w:val="42"/>
              </w:numPr>
              <w:tabs>
                <w:tab w:val="left" w:pos="594"/>
                <w:tab w:val="left" w:pos="3330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Использование помещений ДОУ для </w:t>
            </w:r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предоставления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дополнительных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образовательных услуг в рамках кружковой </w:t>
            </w:r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работы.</w:t>
            </w:r>
          </w:p>
          <w:p w14:paraId="52734008" w14:textId="41A00983" w:rsidR="008303A1" w:rsidRPr="008303A1" w:rsidRDefault="008303A1">
            <w:pPr>
              <w:numPr>
                <w:ilvl w:val="0"/>
                <w:numId w:val="42"/>
              </w:numPr>
              <w:tabs>
                <w:tab w:val="left" w:pos="340"/>
              </w:tabs>
              <w:spacing w:line="262" w:lineRule="exact"/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Расположение</w:t>
            </w:r>
            <w:r w:rsidRPr="008303A1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детского</w:t>
            </w:r>
            <w:r w:rsidRPr="008303A1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сада</w:t>
            </w:r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.</w:t>
            </w:r>
          </w:p>
          <w:p w14:paraId="2A6C5C08" w14:textId="77777777" w:rsidR="008303A1" w:rsidRPr="008303A1" w:rsidRDefault="008303A1">
            <w:pPr>
              <w:numPr>
                <w:ilvl w:val="0"/>
                <w:numId w:val="42"/>
              </w:numPr>
              <w:tabs>
                <w:tab w:val="left" w:pos="368"/>
              </w:tabs>
              <w:spacing w:line="244" w:lineRule="auto"/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Наличие локальной сети, выхода в Интернет, наличие сайта ДОУ, электронной почты.</w:t>
            </w:r>
          </w:p>
          <w:p w14:paraId="1A1372AE" w14:textId="77777777" w:rsidR="008303A1" w:rsidRPr="008303A1" w:rsidRDefault="008303A1">
            <w:pPr>
              <w:numPr>
                <w:ilvl w:val="0"/>
                <w:numId w:val="42"/>
              </w:numPr>
              <w:tabs>
                <w:tab w:val="left" w:pos="517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Наличие средств ИКТ для повышения эффективности образовательного процесса.</w:t>
            </w:r>
          </w:p>
        </w:tc>
        <w:tc>
          <w:tcPr>
            <w:tcW w:w="4490" w:type="dxa"/>
          </w:tcPr>
          <w:p w14:paraId="77233388" w14:textId="77777777" w:rsidR="008303A1" w:rsidRPr="008303A1" w:rsidRDefault="008303A1">
            <w:pPr>
              <w:numPr>
                <w:ilvl w:val="0"/>
                <w:numId w:val="41"/>
              </w:numPr>
              <w:tabs>
                <w:tab w:val="left" w:pos="1179"/>
              </w:tabs>
              <w:spacing w:line="242" w:lineRule="auto"/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Проведение работ по благоустройству участков и асфальтированию территории.</w:t>
            </w:r>
          </w:p>
          <w:p w14:paraId="1C7CDCB3" w14:textId="77777777" w:rsidR="008303A1" w:rsidRPr="008303A1" w:rsidRDefault="008303A1">
            <w:pPr>
              <w:numPr>
                <w:ilvl w:val="0"/>
                <w:numId w:val="41"/>
              </w:numPr>
              <w:tabs>
                <w:tab w:val="left" w:pos="1063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Установка по периметру территории ДОУ дополнительного освещения и дополнительных камер </w:t>
            </w:r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видеонаблюдения.</w:t>
            </w:r>
          </w:p>
          <w:p w14:paraId="7D2B6EE7" w14:textId="77777777" w:rsidR="008303A1" w:rsidRPr="008303A1" w:rsidRDefault="008303A1">
            <w:pPr>
              <w:numPr>
                <w:ilvl w:val="0"/>
                <w:numId w:val="41"/>
              </w:numPr>
              <w:tabs>
                <w:tab w:val="left" w:pos="751"/>
                <w:tab w:val="left" w:pos="1608"/>
                <w:tab w:val="left" w:pos="2869"/>
                <w:tab w:val="left" w:pos="2908"/>
                <w:tab w:val="left" w:pos="2965"/>
                <w:tab w:val="left" w:pos="3033"/>
                <w:tab w:val="left" w:pos="3077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Создание полноценной локальной </w:t>
            </w:r>
            <w:r w:rsidRPr="008303A1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сети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внутри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учреждения; осуществление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необходимой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технической поддержки имеющегося </w:t>
            </w:r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оборудования;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приобретение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дополнительных средств ИКТ и </w:t>
            </w:r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лицензионного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программного обеспечения,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прикладных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программных средств.</w:t>
            </w:r>
          </w:p>
          <w:p w14:paraId="064A96BF" w14:textId="77777777" w:rsidR="008303A1" w:rsidRPr="008303A1" w:rsidRDefault="008303A1">
            <w:pPr>
              <w:numPr>
                <w:ilvl w:val="0"/>
                <w:numId w:val="41"/>
              </w:numPr>
              <w:tabs>
                <w:tab w:val="left" w:pos="718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Привлечение спонсорской помощи юридических и физических лиц, проведение акций, участие в конкурсном движении.</w:t>
            </w:r>
          </w:p>
        </w:tc>
      </w:tr>
      <w:tr w:rsidR="008303A1" w:rsidRPr="008303A1" w14:paraId="2ECB8712" w14:textId="77777777" w:rsidTr="00151003">
        <w:trPr>
          <w:trHeight w:val="781"/>
        </w:trPr>
        <w:tc>
          <w:tcPr>
            <w:tcW w:w="5085" w:type="dxa"/>
          </w:tcPr>
          <w:p w14:paraId="0784F622" w14:textId="77777777" w:rsidR="008303A1" w:rsidRPr="008303A1" w:rsidRDefault="008303A1" w:rsidP="009E4DC5">
            <w:pPr>
              <w:spacing w:before="2" w:line="304" w:lineRule="exact"/>
              <w:ind w:left="709" w:right="28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303A1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Слабые</w:t>
            </w:r>
            <w:proofErr w:type="spellEnd"/>
          </w:p>
        </w:tc>
        <w:tc>
          <w:tcPr>
            <w:tcW w:w="4490" w:type="dxa"/>
          </w:tcPr>
          <w:p w14:paraId="12E3233D" w14:textId="77777777" w:rsidR="008303A1" w:rsidRPr="008303A1" w:rsidRDefault="008303A1" w:rsidP="009E4DC5">
            <w:pPr>
              <w:spacing w:before="2" w:line="304" w:lineRule="exact"/>
              <w:ind w:left="709" w:right="28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303A1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Угрозы</w:t>
            </w:r>
            <w:proofErr w:type="spellEnd"/>
          </w:p>
        </w:tc>
      </w:tr>
    </w:tbl>
    <w:p w14:paraId="0B525E95" w14:textId="77777777" w:rsidR="008303A1" w:rsidRPr="008303A1" w:rsidRDefault="008303A1" w:rsidP="009E4DC5">
      <w:pPr>
        <w:widowControl w:val="0"/>
        <w:autoSpaceDE w:val="0"/>
        <w:autoSpaceDN w:val="0"/>
        <w:spacing w:after="0" w:line="256" w:lineRule="exact"/>
        <w:ind w:left="709" w:right="283"/>
        <w:rPr>
          <w:rFonts w:ascii="Times New Roman" w:eastAsia="Times New Roman" w:hAnsi="Times New Roman" w:cs="Times New Roman"/>
          <w:sz w:val="23"/>
        </w:rPr>
        <w:sectPr w:rsidR="008303A1" w:rsidRPr="008303A1" w:rsidSect="008303A1">
          <w:pgSz w:w="11910" w:h="16840"/>
          <w:pgMar w:top="820" w:right="1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5"/>
        <w:gridCol w:w="4490"/>
      </w:tblGrid>
      <w:tr w:rsidR="008303A1" w:rsidRPr="008303A1" w14:paraId="61F17EDA" w14:textId="77777777" w:rsidTr="008303A1">
        <w:trPr>
          <w:trHeight w:val="3876"/>
        </w:trPr>
        <w:tc>
          <w:tcPr>
            <w:tcW w:w="5085" w:type="dxa"/>
          </w:tcPr>
          <w:p w14:paraId="30459F20" w14:textId="74B86511" w:rsidR="008303A1" w:rsidRDefault="008303A1" w:rsidP="009E4DC5">
            <w:pPr>
              <w:ind w:left="709" w:right="28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1.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Условия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8303A1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ДОУ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(материально-</w:t>
            </w:r>
          </w:p>
          <w:p w14:paraId="7F5E0073" w14:textId="4BFBFDB7" w:rsidR="008303A1" w:rsidRPr="008303A1" w:rsidRDefault="008303A1" w:rsidP="009E4DC5">
            <w:pPr>
              <w:ind w:left="709" w:right="28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технические) на сегодняшний день не в полной</w:t>
            </w:r>
            <w:r w:rsidRPr="008303A1">
              <w:rPr>
                <w:rFonts w:ascii="Times New Roman" w:eastAsia="Times New Roman" w:hAnsi="Times New Roman" w:cs="Times New Roman"/>
                <w:spacing w:val="55"/>
                <w:w w:val="150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мере</w:t>
            </w:r>
            <w:r w:rsidRPr="008303A1">
              <w:rPr>
                <w:rFonts w:ascii="Times New Roman" w:eastAsia="Times New Roman" w:hAnsi="Times New Roman" w:cs="Times New Roman"/>
                <w:spacing w:val="52"/>
                <w:w w:val="150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соответствуют</w:t>
            </w:r>
            <w:r w:rsidRPr="008303A1">
              <w:rPr>
                <w:rFonts w:ascii="Times New Roman" w:eastAsia="Times New Roman" w:hAnsi="Times New Roman" w:cs="Times New Roman"/>
                <w:spacing w:val="54"/>
                <w:w w:val="150"/>
                <w:sz w:val="2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рекомендациям Минпросвещения России от 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13.02.2023  №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ТВ-413/03</w:t>
            </w:r>
          </w:p>
          <w:p w14:paraId="544444D2" w14:textId="77777777" w:rsidR="008303A1" w:rsidRPr="008303A1" w:rsidRDefault="008303A1" w:rsidP="009E4DC5">
            <w:pPr>
              <w:ind w:left="709" w:right="28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2. Проблема профессиональной ИКТ компетенции педагогов: необходимо уметь не только пользоваться современной техникой, но и создавать собственные образовательные ресурсы.</w:t>
            </w:r>
          </w:p>
        </w:tc>
        <w:tc>
          <w:tcPr>
            <w:tcW w:w="4490" w:type="dxa"/>
          </w:tcPr>
          <w:p w14:paraId="020B2E4C" w14:textId="7A6C0142" w:rsidR="008303A1" w:rsidRDefault="008303A1" w:rsidP="009E4DC5">
            <w:pPr>
              <w:ind w:left="709" w:right="28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9E4DC5">
              <w:rPr>
                <w:rFonts w:ascii="Times New Roman" w:eastAsia="Times New Roman" w:hAnsi="Times New Roman" w:cs="Times New Roman"/>
                <w:sz w:val="23"/>
                <w:lang w:val="ru-RU"/>
              </w:rPr>
              <w:t>1.</w:t>
            </w:r>
            <w:r w:rsidRPr="009E4DC5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9E4DC5">
              <w:rPr>
                <w:rFonts w:ascii="Times New Roman" w:eastAsia="Times New Roman" w:hAnsi="Times New Roman" w:cs="Times New Roman"/>
                <w:sz w:val="23"/>
                <w:lang w:val="ru-RU"/>
              </w:rPr>
              <w:t>Недостаток</w:t>
            </w:r>
            <w:r w:rsidRPr="009E4DC5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9E4DC5">
              <w:rPr>
                <w:rFonts w:ascii="Times New Roman" w:eastAsia="Times New Roman" w:hAnsi="Times New Roman" w:cs="Times New Roman"/>
                <w:sz w:val="23"/>
                <w:lang w:val="ru-RU"/>
              </w:rPr>
              <w:t>финансирования</w:t>
            </w:r>
            <w:r w:rsidRPr="009E4DC5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9E4DC5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может</w:t>
            </w:r>
          </w:p>
          <w:p w14:paraId="5A110EAB" w14:textId="042E5F50" w:rsidR="008303A1" w:rsidRPr="008303A1" w:rsidRDefault="008303A1" w:rsidP="009E4DC5">
            <w:pPr>
              <w:ind w:left="709" w:right="28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отразиться</w:t>
            </w:r>
            <w:r w:rsidRPr="008303A1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как</w:t>
            </w:r>
            <w:r w:rsidRPr="008303A1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на</w:t>
            </w:r>
            <w:r w:rsidRPr="008303A1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качестве</w:t>
            </w:r>
            <w:r w:rsidRPr="008303A1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воспитательно- образовательного процесса, так и на снижении качества работы в целом всего </w:t>
            </w:r>
            <w:r w:rsidRPr="008303A1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ДОУ.</w:t>
            </w:r>
          </w:p>
          <w:p w14:paraId="5B6CA2EA" w14:textId="77777777" w:rsidR="008303A1" w:rsidRPr="008303A1" w:rsidRDefault="008303A1" w:rsidP="009E4DC5">
            <w:pPr>
              <w:ind w:left="709" w:right="28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2. Необходимость пополнения и совершенствования</w:t>
            </w:r>
            <w:r w:rsidRPr="008303A1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материально-</w:t>
            </w:r>
          </w:p>
          <w:p w14:paraId="71B2E151" w14:textId="77777777" w:rsidR="008303A1" w:rsidRPr="008303A1" w:rsidRDefault="008303A1" w:rsidP="009E4DC5">
            <w:pPr>
              <w:ind w:left="709" w:right="28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технической базы информационно- коммуникационных</w:t>
            </w:r>
            <w:r w:rsidRPr="008303A1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ресурсов,</w:t>
            </w:r>
            <w:r w:rsidRPr="008303A1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РППС (проведение работ и приобретение игрового оборудования, мебели и</w:t>
            </w:r>
          </w:p>
          <w:p w14:paraId="767AD95B" w14:textId="77777777" w:rsidR="008303A1" w:rsidRPr="008303A1" w:rsidRDefault="008303A1" w:rsidP="009E4DC5">
            <w:pPr>
              <w:ind w:left="709" w:right="28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материалов)</w:t>
            </w:r>
            <w:r w:rsidRPr="008303A1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требует</w:t>
            </w:r>
            <w:r w:rsidRPr="008303A1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дополнительного привлечения внебюджетных средств.</w:t>
            </w:r>
          </w:p>
        </w:tc>
      </w:tr>
    </w:tbl>
    <w:p w14:paraId="089C68B6" w14:textId="77777777" w:rsidR="008303A1" w:rsidRPr="008303A1" w:rsidRDefault="008303A1" w:rsidP="009E4DC5">
      <w:pPr>
        <w:widowControl w:val="0"/>
        <w:autoSpaceDE w:val="0"/>
        <w:autoSpaceDN w:val="0"/>
        <w:spacing w:after="0" w:line="240" w:lineRule="auto"/>
        <w:ind w:left="709" w:right="283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369B6BA" w14:textId="77777777" w:rsidR="008303A1" w:rsidRPr="008303A1" w:rsidRDefault="008303A1" w:rsidP="009E4DC5">
      <w:pPr>
        <w:widowControl w:val="0"/>
        <w:autoSpaceDE w:val="0"/>
        <w:autoSpaceDN w:val="0"/>
        <w:spacing w:before="9" w:after="0" w:line="240" w:lineRule="auto"/>
        <w:ind w:left="709" w:right="283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93E8A5" w14:textId="77777777" w:rsidR="008303A1" w:rsidRPr="008303A1" w:rsidRDefault="008303A1" w:rsidP="009E4DC5">
      <w:pPr>
        <w:widowControl w:val="0"/>
        <w:autoSpaceDE w:val="0"/>
        <w:autoSpaceDN w:val="0"/>
        <w:spacing w:after="0" w:line="240" w:lineRule="auto"/>
        <w:ind w:left="709" w:right="283"/>
        <w:rPr>
          <w:rFonts w:ascii="Times New Roman" w:eastAsia="Times New Roman" w:hAnsi="Times New Roman" w:cs="Times New Roman"/>
          <w:b/>
          <w:sz w:val="28"/>
        </w:rPr>
      </w:pPr>
      <w:r w:rsidRPr="008303A1">
        <w:rPr>
          <w:rFonts w:ascii="Times New Roman" w:eastAsia="Times New Roman" w:hAnsi="Times New Roman" w:cs="Times New Roman"/>
          <w:b/>
          <w:sz w:val="28"/>
        </w:rPr>
        <w:t>Состояние</w:t>
      </w:r>
      <w:r w:rsidRPr="008303A1">
        <w:rPr>
          <w:rFonts w:ascii="Times New Roman" w:eastAsia="Times New Roman" w:hAnsi="Times New Roman" w:cs="Times New Roman"/>
          <w:b/>
          <w:spacing w:val="-14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b/>
          <w:sz w:val="28"/>
        </w:rPr>
        <w:t>развивающей</w:t>
      </w:r>
      <w:r w:rsidRPr="008303A1">
        <w:rPr>
          <w:rFonts w:ascii="Times New Roman" w:eastAsia="Times New Roman" w:hAnsi="Times New Roman" w:cs="Times New Roman"/>
          <w:b/>
          <w:spacing w:val="-17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b/>
          <w:sz w:val="28"/>
        </w:rPr>
        <w:t>предметно-пространственной</w:t>
      </w:r>
      <w:r w:rsidRPr="008303A1">
        <w:rPr>
          <w:rFonts w:ascii="Times New Roman" w:eastAsia="Times New Roman" w:hAnsi="Times New Roman" w:cs="Times New Roman"/>
          <w:b/>
          <w:spacing w:val="-13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b/>
          <w:sz w:val="28"/>
        </w:rPr>
        <w:t>образовательной среды (в помещениях ДОУ и на территории)</w:t>
      </w:r>
    </w:p>
    <w:p w14:paraId="7A50CB25" w14:textId="77777777" w:rsidR="008303A1" w:rsidRPr="008303A1" w:rsidRDefault="008303A1" w:rsidP="009E4DC5">
      <w:pPr>
        <w:widowControl w:val="0"/>
        <w:autoSpaceDE w:val="0"/>
        <w:autoSpaceDN w:val="0"/>
        <w:spacing w:before="93" w:after="0" w:line="240" w:lineRule="auto"/>
        <w:ind w:left="709" w:right="283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5"/>
        <w:gridCol w:w="5138"/>
      </w:tblGrid>
      <w:tr w:rsidR="008303A1" w:rsidRPr="008303A1" w14:paraId="0F20397F" w14:textId="77777777" w:rsidTr="00141E63">
        <w:trPr>
          <w:trHeight w:val="321"/>
        </w:trPr>
        <w:tc>
          <w:tcPr>
            <w:tcW w:w="4615" w:type="dxa"/>
          </w:tcPr>
          <w:p w14:paraId="088E360B" w14:textId="77777777" w:rsidR="008303A1" w:rsidRPr="008303A1" w:rsidRDefault="008303A1" w:rsidP="009E4DC5">
            <w:pPr>
              <w:spacing w:line="301" w:lineRule="exact"/>
              <w:ind w:left="709" w:right="28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303A1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Сильные</w:t>
            </w:r>
            <w:proofErr w:type="spellEnd"/>
          </w:p>
        </w:tc>
        <w:tc>
          <w:tcPr>
            <w:tcW w:w="5138" w:type="dxa"/>
          </w:tcPr>
          <w:p w14:paraId="52BBF12D" w14:textId="77777777" w:rsidR="008303A1" w:rsidRPr="008303A1" w:rsidRDefault="008303A1" w:rsidP="009E4DC5">
            <w:pPr>
              <w:spacing w:line="301" w:lineRule="exact"/>
              <w:ind w:left="709" w:right="28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303A1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Возможности</w:t>
            </w:r>
            <w:proofErr w:type="spellEnd"/>
          </w:p>
        </w:tc>
      </w:tr>
      <w:tr w:rsidR="008303A1" w:rsidRPr="008303A1" w14:paraId="28B43131" w14:textId="77777777" w:rsidTr="00141E63">
        <w:trPr>
          <w:trHeight w:val="6083"/>
        </w:trPr>
        <w:tc>
          <w:tcPr>
            <w:tcW w:w="4615" w:type="dxa"/>
          </w:tcPr>
          <w:p w14:paraId="624A710F" w14:textId="77777777" w:rsidR="008303A1" w:rsidRPr="008303A1" w:rsidRDefault="008303A1">
            <w:pPr>
              <w:numPr>
                <w:ilvl w:val="0"/>
                <w:numId w:val="40"/>
              </w:numPr>
              <w:tabs>
                <w:tab w:val="left" w:pos="450"/>
              </w:tabs>
              <w:spacing w:line="256" w:lineRule="exact"/>
              <w:ind w:left="709" w:right="283" w:firstLine="0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</w:rPr>
              <w:t>Предметно-развивающая</w:t>
            </w:r>
            <w:proofErr w:type="spellEnd"/>
            <w:r w:rsidRPr="008303A1">
              <w:rPr>
                <w:rFonts w:ascii="Times New Roman" w:eastAsia="Times New Roman" w:hAnsi="Times New Roman" w:cs="Times New Roman"/>
                <w:spacing w:val="26"/>
                <w:sz w:val="23"/>
              </w:rPr>
              <w:t xml:space="preserve"> </w:t>
            </w:r>
            <w:proofErr w:type="spellStart"/>
            <w:r w:rsidRPr="008303A1">
              <w:rPr>
                <w:rFonts w:ascii="Times New Roman" w:eastAsia="Times New Roman" w:hAnsi="Times New Roman" w:cs="Times New Roman"/>
                <w:spacing w:val="-4"/>
                <w:sz w:val="23"/>
              </w:rPr>
              <w:t>среда</w:t>
            </w:r>
            <w:proofErr w:type="spellEnd"/>
          </w:p>
          <w:p w14:paraId="5CE047EE" w14:textId="77777777" w:rsidR="008303A1" w:rsidRPr="008303A1" w:rsidRDefault="008303A1" w:rsidP="009E4DC5">
            <w:pPr>
              <w:ind w:left="709" w:right="28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детского</w:t>
            </w:r>
            <w:r w:rsidRPr="008303A1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сада</w:t>
            </w:r>
            <w:r w:rsidRPr="008303A1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обеспечивает</w:t>
            </w:r>
            <w:r w:rsidRPr="008303A1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условия</w:t>
            </w:r>
            <w:r w:rsidRPr="008303A1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для организации всех видов детской</w:t>
            </w:r>
          </w:p>
          <w:p w14:paraId="23345C7D" w14:textId="77777777" w:rsidR="008303A1" w:rsidRPr="008303A1" w:rsidRDefault="008303A1" w:rsidP="009E4DC5">
            <w:pPr>
              <w:spacing w:line="242" w:lineRule="auto"/>
              <w:ind w:left="709" w:right="28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деятельности</w:t>
            </w:r>
            <w:proofErr w:type="gramStart"/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,</w:t>
            </w:r>
            <w:r w:rsidRPr="008303A1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,</w:t>
            </w:r>
            <w:proofErr w:type="gramEnd"/>
            <w:r w:rsidRPr="008303A1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8303A1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том</w:t>
            </w:r>
            <w:r w:rsidRPr="008303A1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числе</w:t>
            </w:r>
            <w:r w:rsidRPr="008303A1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по</w:t>
            </w:r>
            <w:r w:rsidRPr="008303A1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реализации УМК,</w:t>
            </w:r>
            <w:r w:rsidRPr="008303A1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организована с учетом интересов детей и отвечает их возрастным</w:t>
            </w:r>
          </w:p>
          <w:p w14:paraId="2ACCF7E2" w14:textId="77777777" w:rsidR="008303A1" w:rsidRPr="008303A1" w:rsidRDefault="008303A1" w:rsidP="009E4DC5">
            <w:pPr>
              <w:spacing w:line="260" w:lineRule="exact"/>
              <w:ind w:left="709" w:right="283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</w:rPr>
              <w:t>особенностям</w:t>
            </w:r>
            <w:proofErr w:type="spellEnd"/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</w:rPr>
              <w:t>.</w:t>
            </w:r>
          </w:p>
          <w:p w14:paraId="144E7617" w14:textId="77777777" w:rsidR="008303A1" w:rsidRPr="008303A1" w:rsidRDefault="008303A1">
            <w:pPr>
              <w:numPr>
                <w:ilvl w:val="0"/>
                <w:numId w:val="40"/>
              </w:numPr>
              <w:tabs>
                <w:tab w:val="left" w:pos="450"/>
              </w:tabs>
              <w:ind w:left="709" w:right="283" w:firstLine="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Групповые помещения обеспечены мебелью, игровым оборудованием, игрового</w:t>
            </w:r>
            <w:r w:rsidRPr="008303A1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8303A1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дидактического</w:t>
            </w:r>
            <w:r w:rsidRPr="008303A1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материала, регулярно пополняются.</w:t>
            </w:r>
          </w:p>
          <w:p w14:paraId="211513CB" w14:textId="77777777" w:rsidR="008303A1" w:rsidRPr="008303A1" w:rsidRDefault="008303A1">
            <w:pPr>
              <w:numPr>
                <w:ilvl w:val="0"/>
                <w:numId w:val="40"/>
              </w:numPr>
              <w:tabs>
                <w:tab w:val="left" w:pos="450"/>
              </w:tabs>
              <w:ind w:left="709" w:right="283" w:firstLine="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В группах выделены центры активности</w:t>
            </w:r>
            <w:r w:rsidRPr="008303A1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8303A1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соответствии</w:t>
            </w:r>
            <w:r w:rsidRPr="008303A1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с</w:t>
            </w:r>
            <w:r w:rsidRPr="008303A1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ООП.</w:t>
            </w:r>
          </w:p>
          <w:p w14:paraId="40A51881" w14:textId="77777777" w:rsidR="008303A1" w:rsidRPr="008303A1" w:rsidRDefault="008303A1">
            <w:pPr>
              <w:numPr>
                <w:ilvl w:val="0"/>
                <w:numId w:val="40"/>
              </w:numPr>
              <w:tabs>
                <w:tab w:val="left" w:pos="450"/>
              </w:tabs>
              <w:spacing w:line="244" w:lineRule="auto"/>
              <w:ind w:left="709" w:right="283" w:firstLine="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Среда</w:t>
            </w:r>
            <w:r w:rsidRPr="008303A1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обновляется</w:t>
            </w:r>
            <w:r w:rsidRPr="008303A1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8303A1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соответствии</w:t>
            </w:r>
            <w:r w:rsidRPr="008303A1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с изучаемой темой.</w:t>
            </w:r>
          </w:p>
          <w:p w14:paraId="18A9EAD3" w14:textId="5D954137" w:rsidR="008303A1" w:rsidRPr="008303A1" w:rsidRDefault="008303A1">
            <w:pPr>
              <w:numPr>
                <w:ilvl w:val="0"/>
                <w:numId w:val="40"/>
              </w:numPr>
              <w:tabs>
                <w:tab w:val="left" w:pos="450"/>
              </w:tabs>
              <w:ind w:left="709" w:right="283" w:firstLine="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На территории ДОУ: групповые участки</w:t>
            </w:r>
            <w:r w:rsidRPr="008303A1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–</w:t>
            </w:r>
            <w:r w:rsidRPr="008303A1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индивидуальные</w:t>
            </w:r>
            <w:r w:rsidRPr="008303A1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для</w:t>
            </w:r>
            <w:r w:rsidRPr="008303A1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каждой возрастной группы</w:t>
            </w:r>
            <w:r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, имеется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спортивная</w:t>
            </w:r>
            <w:r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площадка.</w:t>
            </w:r>
          </w:p>
          <w:p w14:paraId="77FA542F" w14:textId="67C159F8" w:rsidR="008303A1" w:rsidRPr="008303A1" w:rsidRDefault="008303A1" w:rsidP="009E4DC5">
            <w:pPr>
              <w:ind w:left="709" w:right="28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  <w:tc>
          <w:tcPr>
            <w:tcW w:w="5138" w:type="dxa"/>
          </w:tcPr>
          <w:p w14:paraId="597C9844" w14:textId="46ADD08C" w:rsidR="008303A1" w:rsidRPr="008303A1" w:rsidRDefault="008303A1">
            <w:pPr>
              <w:numPr>
                <w:ilvl w:val="0"/>
                <w:numId w:val="39"/>
              </w:numPr>
              <w:tabs>
                <w:tab w:val="left" w:pos="1097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Организация РППС и детской деятельности в ней в соответствии с</w:t>
            </w:r>
            <w:r w:rsidRPr="008303A1"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0"/>
                <w:sz w:val="23"/>
                <w:lang w:val="ru-RU"/>
              </w:rPr>
              <w:t xml:space="preserve">ФОП и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ФГОС и УМК.</w:t>
            </w:r>
          </w:p>
          <w:p w14:paraId="1BEA5906" w14:textId="77777777" w:rsidR="008303A1" w:rsidRPr="008303A1" w:rsidRDefault="008303A1">
            <w:pPr>
              <w:numPr>
                <w:ilvl w:val="0"/>
                <w:numId w:val="39"/>
              </w:numPr>
              <w:tabs>
                <w:tab w:val="left" w:pos="944"/>
              </w:tabs>
              <w:spacing w:line="244" w:lineRule="auto"/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Организация динамичной, постоянно меняющейся среды центров активности.</w:t>
            </w:r>
          </w:p>
          <w:p w14:paraId="0865F960" w14:textId="77777777" w:rsidR="008303A1" w:rsidRPr="008303A1" w:rsidRDefault="008303A1">
            <w:pPr>
              <w:numPr>
                <w:ilvl w:val="0"/>
                <w:numId w:val="39"/>
              </w:numPr>
              <w:tabs>
                <w:tab w:val="left" w:pos="1280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Пополнение групп новыми дидактическими</w:t>
            </w:r>
            <w:r w:rsidRPr="008303A1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8303A1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игровыми</w:t>
            </w:r>
            <w:r w:rsidRPr="008303A1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материалами.</w:t>
            </w:r>
          </w:p>
          <w:p w14:paraId="4B1C8236" w14:textId="77777777" w:rsidR="008303A1" w:rsidRPr="008303A1" w:rsidRDefault="008303A1">
            <w:pPr>
              <w:numPr>
                <w:ilvl w:val="0"/>
                <w:numId w:val="39"/>
              </w:numPr>
              <w:tabs>
                <w:tab w:val="left" w:pos="934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Организация в группах мини-музеев («Музей одного предмета», «Музей игрушки» и др.).</w:t>
            </w:r>
          </w:p>
          <w:p w14:paraId="1FBC1D26" w14:textId="77777777" w:rsidR="008303A1" w:rsidRPr="008303A1" w:rsidRDefault="008303A1">
            <w:pPr>
              <w:numPr>
                <w:ilvl w:val="0"/>
                <w:numId w:val="39"/>
              </w:numPr>
              <w:tabs>
                <w:tab w:val="left" w:pos="905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Реализация совместных с родителями проектов по совершенствованию </w:t>
            </w:r>
            <w:r w:rsidRPr="008303A1">
              <w:rPr>
                <w:rFonts w:ascii="Times New Roman" w:eastAsia="Times New Roman" w:hAnsi="Times New Roman" w:cs="Times New Roman"/>
                <w:sz w:val="23"/>
              </w:rPr>
              <w:t>РППС.</w:t>
            </w:r>
          </w:p>
          <w:p w14:paraId="1B6A0B9F" w14:textId="77777777" w:rsidR="008303A1" w:rsidRPr="008303A1" w:rsidRDefault="008303A1">
            <w:pPr>
              <w:numPr>
                <w:ilvl w:val="0"/>
                <w:numId w:val="39"/>
              </w:numPr>
              <w:tabs>
                <w:tab w:val="left" w:pos="944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Организация на территории ДОУ в </w:t>
            </w:r>
            <w:proofErr w:type="gramStart"/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летний</w:t>
            </w:r>
            <w:r w:rsidRPr="008303A1">
              <w:rPr>
                <w:rFonts w:ascii="Times New Roman" w:eastAsia="Times New Roman" w:hAnsi="Times New Roman" w:cs="Times New Roman"/>
                <w:spacing w:val="56"/>
                <w:w w:val="150"/>
                <w:sz w:val="23"/>
                <w:lang w:val="ru-RU"/>
              </w:rPr>
              <w:t xml:space="preserve"> 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период</w:t>
            </w:r>
            <w:proofErr w:type="gramEnd"/>
            <w:r w:rsidRPr="008303A1">
              <w:rPr>
                <w:rFonts w:ascii="Times New Roman" w:eastAsia="Times New Roman" w:hAnsi="Times New Roman" w:cs="Times New Roman"/>
                <w:spacing w:val="54"/>
                <w:w w:val="150"/>
                <w:sz w:val="23"/>
                <w:lang w:val="ru-RU"/>
              </w:rPr>
              <w:t xml:space="preserve">  </w:t>
            </w:r>
            <w:proofErr w:type="gramStart"/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Центров</w:t>
            </w:r>
            <w:r w:rsidRPr="008303A1">
              <w:rPr>
                <w:rFonts w:ascii="Times New Roman" w:eastAsia="Times New Roman" w:hAnsi="Times New Roman" w:cs="Times New Roman"/>
                <w:spacing w:val="56"/>
                <w:w w:val="150"/>
                <w:sz w:val="23"/>
                <w:lang w:val="ru-RU"/>
              </w:rPr>
              <w:t xml:space="preserve">  </w:t>
            </w:r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активности</w:t>
            </w:r>
            <w:proofErr w:type="gramEnd"/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:</w:t>
            </w:r>
          </w:p>
          <w:p w14:paraId="4E4CA628" w14:textId="77777777" w:rsidR="008303A1" w:rsidRPr="008303A1" w:rsidRDefault="008303A1" w:rsidP="009E4DC5">
            <w:pPr>
              <w:spacing w:line="263" w:lineRule="exact"/>
              <w:ind w:left="709" w:right="28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«Летняя</w:t>
            </w:r>
            <w:r w:rsidRPr="008303A1">
              <w:rPr>
                <w:rFonts w:ascii="Times New Roman" w:eastAsia="Times New Roman" w:hAnsi="Times New Roman" w:cs="Times New Roman"/>
                <w:spacing w:val="67"/>
                <w:w w:val="150"/>
                <w:sz w:val="23"/>
                <w:lang w:val="ru-RU"/>
              </w:rPr>
              <w:t xml:space="preserve">  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лаборатория</w:t>
            </w:r>
            <w:r w:rsidRPr="008303A1">
              <w:rPr>
                <w:rFonts w:ascii="Times New Roman" w:eastAsia="Times New Roman" w:hAnsi="Times New Roman" w:cs="Times New Roman"/>
                <w:spacing w:val="68"/>
                <w:w w:val="150"/>
                <w:sz w:val="23"/>
                <w:lang w:val="ru-RU"/>
              </w:rPr>
              <w:t xml:space="preserve">   </w:t>
            </w:r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Почемучки»,</w:t>
            </w:r>
          </w:p>
          <w:p w14:paraId="6D8F2CBD" w14:textId="77777777" w:rsidR="008303A1" w:rsidRPr="008303A1" w:rsidRDefault="008303A1" w:rsidP="009E4DC5">
            <w:pPr>
              <w:ind w:left="709" w:right="28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«Музыкальный центр», «В гости к гончару», «Мастерская художника» и др.</w:t>
            </w:r>
          </w:p>
        </w:tc>
      </w:tr>
      <w:tr w:rsidR="008303A1" w:rsidRPr="008303A1" w14:paraId="2FB0C783" w14:textId="77777777" w:rsidTr="00141E63">
        <w:trPr>
          <w:trHeight w:val="325"/>
        </w:trPr>
        <w:tc>
          <w:tcPr>
            <w:tcW w:w="4615" w:type="dxa"/>
          </w:tcPr>
          <w:p w14:paraId="23CFF93F" w14:textId="77777777" w:rsidR="008303A1" w:rsidRPr="008303A1" w:rsidRDefault="008303A1" w:rsidP="009E4DC5">
            <w:pPr>
              <w:spacing w:before="2" w:line="304" w:lineRule="exact"/>
              <w:ind w:left="709" w:right="28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303A1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Слабые</w:t>
            </w:r>
            <w:proofErr w:type="spellEnd"/>
          </w:p>
        </w:tc>
        <w:tc>
          <w:tcPr>
            <w:tcW w:w="5138" w:type="dxa"/>
          </w:tcPr>
          <w:p w14:paraId="7C99B48F" w14:textId="77777777" w:rsidR="008303A1" w:rsidRPr="008303A1" w:rsidRDefault="008303A1" w:rsidP="009E4DC5">
            <w:pPr>
              <w:spacing w:before="2" w:line="304" w:lineRule="exact"/>
              <w:ind w:left="709" w:right="28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303A1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Угрозы</w:t>
            </w:r>
            <w:proofErr w:type="spellEnd"/>
          </w:p>
        </w:tc>
      </w:tr>
    </w:tbl>
    <w:p w14:paraId="2BE2C648" w14:textId="77777777" w:rsidR="008303A1" w:rsidRPr="008303A1" w:rsidRDefault="008303A1" w:rsidP="009E4DC5">
      <w:pPr>
        <w:widowControl w:val="0"/>
        <w:autoSpaceDE w:val="0"/>
        <w:autoSpaceDN w:val="0"/>
        <w:spacing w:after="0" w:line="304" w:lineRule="exact"/>
        <w:ind w:left="709" w:right="283"/>
        <w:jc w:val="center"/>
        <w:rPr>
          <w:rFonts w:ascii="Times New Roman" w:eastAsia="Times New Roman" w:hAnsi="Times New Roman" w:cs="Times New Roman"/>
          <w:sz w:val="28"/>
        </w:rPr>
        <w:sectPr w:rsidR="008303A1" w:rsidRPr="008303A1" w:rsidSect="008303A1">
          <w:type w:val="continuous"/>
          <w:pgSz w:w="11910" w:h="16840"/>
          <w:pgMar w:top="820" w:right="160" w:bottom="1140" w:left="600" w:header="0" w:footer="920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5"/>
        <w:gridCol w:w="5138"/>
      </w:tblGrid>
      <w:tr w:rsidR="008303A1" w:rsidRPr="008303A1" w14:paraId="207739E0" w14:textId="77777777" w:rsidTr="008303A1">
        <w:trPr>
          <w:trHeight w:val="4248"/>
        </w:trPr>
        <w:tc>
          <w:tcPr>
            <w:tcW w:w="4615" w:type="dxa"/>
          </w:tcPr>
          <w:p w14:paraId="35DD7BE4" w14:textId="583A3486" w:rsidR="008303A1" w:rsidRPr="008303A1" w:rsidRDefault="008303A1">
            <w:pPr>
              <w:numPr>
                <w:ilvl w:val="0"/>
                <w:numId w:val="38"/>
              </w:numPr>
              <w:tabs>
                <w:tab w:val="left" w:pos="661"/>
                <w:tab w:val="left" w:pos="1608"/>
                <w:tab w:val="left" w:pos="3105"/>
                <w:tab w:val="left" w:pos="3533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Оснащение групповых помещений не соответствует в полной </w:t>
            </w:r>
            <w:r w:rsidRPr="008303A1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мере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рекомендациям Минпросвещения России от 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13.02.2023  №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ТВ-413/03</w:t>
            </w:r>
          </w:p>
          <w:p w14:paraId="0CE6BB77" w14:textId="77777777" w:rsidR="008303A1" w:rsidRPr="008303A1" w:rsidRDefault="008303A1">
            <w:pPr>
              <w:numPr>
                <w:ilvl w:val="0"/>
                <w:numId w:val="38"/>
              </w:numPr>
              <w:tabs>
                <w:tab w:val="left" w:pos="685"/>
                <w:tab w:val="left" w:pos="2073"/>
                <w:tab w:val="left" w:pos="2928"/>
                <w:tab w:val="left" w:pos="3446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Имеющаяся мебель стационарна; отсутствуют многофункциональные легко трансформируемые элементы </w:t>
            </w:r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(модульная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мебель,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ширмы, передвижные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перегородки,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передвижная малогабаритная мебель).</w:t>
            </w:r>
          </w:p>
          <w:p w14:paraId="79CCE1C3" w14:textId="77777777" w:rsidR="008303A1" w:rsidRPr="008303A1" w:rsidRDefault="008303A1">
            <w:pPr>
              <w:numPr>
                <w:ilvl w:val="0"/>
                <w:numId w:val="38"/>
              </w:numPr>
              <w:tabs>
                <w:tab w:val="left" w:pos="560"/>
              </w:tabs>
              <w:spacing w:line="242" w:lineRule="auto"/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Педагоги</w:t>
            </w:r>
            <w:r w:rsidRPr="008303A1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не</w:t>
            </w:r>
            <w:r w:rsidRPr="008303A1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эффективно</w:t>
            </w:r>
            <w:r w:rsidRPr="008303A1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используют возможности развивающей среды </w:t>
            </w:r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группы.</w:t>
            </w:r>
          </w:p>
          <w:p w14:paraId="43FDEB07" w14:textId="77777777" w:rsidR="008303A1" w:rsidRPr="008303A1" w:rsidRDefault="008303A1">
            <w:pPr>
              <w:numPr>
                <w:ilvl w:val="0"/>
                <w:numId w:val="38"/>
              </w:numPr>
              <w:tabs>
                <w:tab w:val="left" w:pos="565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Требуется частичная</w:t>
            </w:r>
            <w:r w:rsidRPr="008303A1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замена</w:t>
            </w:r>
            <w:r w:rsidRPr="008303A1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игровой </w:t>
            </w:r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мебели.</w:t>
            </w:r>
          </w:p>
          <w:p w14:paraId="7F2E48AD" w14:textId="4BFDDBA9" w:rsidR="008303A1" w:rsidRPr="008303A1" w:rsidRDefault="008303A1" w:rsidP="009E4DC5">
            <w:pPr>
              <w:tabs>
                <w:tab w:val="left" w:pos="853"/>
              </w:tabs>
              <w:spacing w:line="264" w:lineRule="exact"/>
              <w:ind w:left="709" w:right="28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  <w:tc>
          <w:tcPr>
            <w:tcW w:w="5138" w:type="dxa"/>
          </w:tcPr>
          <w:p w14:paraId="2DA70C96" w14:textId="77777777" w:rsidR="008303A1" w:rsidRPr="008303A1" w:rsidRDefault="008303A1">
            <w:pPr>
              <w:numPr>
                <w:ilvl w:val="0"/>
                <w:numId w:val="37"/>
              </w:numPr>
              <w:tabs>
                <w:tab w:val="left" w:pos="684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Недостаток финансирования может отразиться как на качестве воспитательно- образовательного процесса, так и на снижении качества работы в целом всего ДОУ.</w:t>
            </w:r>
          </w:p>
          <w:p w14:paraId="7C9A9428" w14:textId="77777777" w:rsidR="008303A1" w:rsidRPr="008303A1" w:rsidRDefault="008303A1">
            <w:pPr>
              <w:numPr>
                <w:ilvl w:val="0"/>
                <w:numId w:val="37"/>
              </w:numPr>
              <w:tabs>
                <w:tab w:val="left" w:pos="473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Необходимость пополнения материально- технической базы и РППС (проведение работ и приобретение игрового оборудования, мебели и материалов) требует дополнительного привлечения внебюджетных средств.</w:t>
            </w:r>
          </w:p>
          <w:p w14:paraId="5132AF2D" w14:textId="77777777" w:rsidR="008303A1" w:rsidRPr="008303A1" w:rsidRDefault="008303A1">
            <w:pPr>
              <w:numPr>
                <w:ilvl w:val="0"/>
                <w:numId w:val="37"/>
              </w:numPr>
              <w:tabs>
                <w:tab w:val="left" w:pos="741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Недооценивание педагогами роли развивающей</w:t>
            </w:r>
            <w:r w:rsidRPr="008303A1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среды</w:t>
            </w:r>
            <w:r w:rsidRPr="008303A1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8303A1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развитии</w:t>
            </w:r>
            <w:r w:rsidRPr="008303A1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дошкольников</w:t>
            </w:r>
            <w:r w:rsidRPr="008303A1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и предпочтение традиционным формам работы.</w:t>
            </w:r>
          </w:p>
        </w:tc>
      </w:tr>
    </w:tbl>
    <w:p w14:paraId="18F408C4" w14:textId="77777777" w:rsidR="008303A1" w:rsidRPr="008303A1" w:rsidRDefault="008303A1" w:rsidP="009E4DC5">
      <w:pPr>
        <w:widowControl w:val="0"/>
        <w:autoSpaceDE w:val="0"/>
        <w:autoSpaceDN w:val="0"/>
        <w:spacing w:before="9" w:after="0" w:line="240" w:lineRule="auto"/>
        <w:ind w:left="709" w:right="283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E5F8BC0" w14:textId="77777777" w:rsidR="00C87E4E" w:rsidRDefault="00C87E4E" w:rsidP="009E4DC5">
      <w:pPr>
        <w:widowControl w:val="0"/>
        <w:autoSpaceDE w:val="0"/>
        <w:autoSpaceDN w:val="0"/>
        <w:spacing w:after="2" w:line="240" w:lineRule="auto"/>
        <w:ind w:left="709" w:right="283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</w:p>
    <w:p w14:paraId="2C407265" w14:textId="77777777" w:rsidR="00C87E4E" w:rsidRDefault="00C87E4E" w:rsidP="009E4DC5">
      <w:pPr>
        <w:widowControl w:val="0"/>
        <w:autoSpaceDE w:val="0"/>
        <w:autoSpaceDN w:val="0"/>
        <w:spacing w:after="2" w:line="240" w:lineRule="auto"/>
        <w:ind w:left="709" w:right="283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</w:p>
    <w:p w14:paraId="796F3AFF" w14:textId="77777777" w:rsidR="00C87E4E" w:rsidRDefault="00C87E4E" w:rsidP="009E4DC5">
      <w:pPr>
        <w:widowControl w:val="0"/>
        <w:autoSpaceDE w:val="0"/>
        <w:autoSpaceDN w:val="0"/>
        <w:spacing w:after="2" w:line="240" w:lineRule="auto"/>
        <w:ind w:left="709" w:right="283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</w:p>
    <w:p w14:paraId="518AE218" w14:textId="77777777" w:rsidR="00C87E4E" w:rsidRDefault="00C87E4E" w:rsidP="009E4DC5">
      <w:pPr>
        <w:widowControl w:val="0"/>
        <w:autoSpaceDE w:val="0"/>
        <w:autoSpaceDN w:val="0"/>
        <w:spacing w:after="2" w:line="240" w:lineRule="auto"/>
        <w:ind w:left="709" w:right="283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</w:p>
    <w:p w14:paraId="0CA84A3D" w14:textId="77777777" w:rsidR="00C87E4E" w:rsidRDefault="00C87E4E" w:rsidP="009E4DC5">
      <w:pPr>
        <w:widowControl w:val="0"/>
        <w:autoSpaceDE w:val="0"/>
        <w:autoSpaceDN w:val="0"/>
        <w:spacing w:after="2" w:line="240" w:lineRule="auto"/>
        <w:ind w:left="709" w:right="283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</w:p>
    <w:p w14:paraId="157D4B7C" w14:textId="77777777" w:rsidR="00C87E4E" w:rsidRDefault="00C87E4E" w:rsidP="009E4DC5">
      <w:pPr>
        <w:widowControl w:val="0"/>
        <w:autoSpaceDE w:val="0"/>
        <w:autoSpaceDN w:val="0"/>
        <w:spacing w:after="2" w:line="240" w:lineRule="auto"/>
        <w:ind w:left="709" w:right="283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</w:p>
    <w:p w14:paraId="6500F821" w14:textId="2F34BE82" w:rsidR="008303A1" w:rsidRPr="008303A1" w:rsidRDefault="008303A1" w:rsidP="009E4DC5">
      <w:pPr>
        <w:widowControl w:val="0"/>
        <w:autoSpaceDE w:val="0"/>
        <w:autoSpaceDN w:val="0"/>
        <w:spacing w:after="2" w:line="240" w:lineRule="auto"/>
        <w:ind w:left="709" w:right="283"/>
        <w:jc w:val="center"/>
        <w:rPr>
          <w:rFonts w:ascii="Times New Roman" w:eastAsia="Times New Roman" w:hAnsi="Times New Roman" w:cs="Times New Roman"/>
          <w:b/>
          <w:sz w:val="28"/>
        </w:rPr>
      </w:pPr>
      <w:r w:rsidRPr="008303A1">
        <w:rPr>
          <w:rFonts w:ascii="Times New Roman" w:eastAsia="Times New Roman" w:hAnsi="Times New Roman" w:cs="Times New Roman"/>
          <w:b/>
          <w:spacing w:val="-2"/>
          <w:sz w:val="28"/>
        </w:rPr>
        <w:t>Программно-методическое</w:t>
      </w:r>
      <w:r w:rsidRPr="008303A1">
        <w:rPr>
          <w:rFonts w:ascii="Times New Roman" w:eastAsia="Times New Roman" w:hAnsi="Times New Roman" w:cs="Times New Roman"/>
          <w:b/>
          <w:spacing w:val="13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b/>
          <w:spacing w:val="-2"/>
          <w:sz w:val="28"/>
        </w:rPr>
        <w:t>обеспечение</w:t>
      </w:r>
      <w:r w:rsidRPr="008303A1">
        <w:rPr>
          <w:rFonts w:ascii="Times New Roman" w:eastAsia="Times New Roman" w:hAnsi="Times New Roman" w:cs="Times New Roman"/>
          <w:b/>
          <w:spacing w:val="14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b/>
          <w:spacing w:val="-2"/>
          <w:sz w:val="28"/>
        </w:rPr>
        <w:t>образовательного</w:t>
      </w:r>
      <w:r w:rsidRPr="008303A1">
        <w:rPr>
          <w:rFonts w:ascii="Times New Roman" w:eastAsia="Times New Roman" w:hAnsi="Times New Roman" w:cs="Times New Roman"/>
          <w:b/>
          <w:spacing w:val="8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b/>
          <w:spacing w:val="-2"/>
          <w:sz w:val="28"/>
        </w:rPr>
        <w:t>процесса</w:t>
      </w: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5"/>
        <w:gridCol w:w="4490"/>
      </w:tblGrid>
      <w:tr w:rsidR="008303A1" w:rsidRPr="008303A1" w14:paraId="68516A2D" w14:textId="77777777" w:rsidTr="00141E63">
        <w:trPr>
          <w:trHeight w:val="326"/>
        </w:trPr>
        <w:tc>
          <w:tcPr>
            <w:tcW w:w="5085" w:type="dxa"/>
          </w:tcPr>
          <w:p w14:paraId="713BFB47" w14:textId="77777777" w:rsidR="008303A1" w:rsidRPr="008303A1" w:rsidRDefault="008303A1" w:rsidP="009E4DC5">
            <w:pPr>
              <w:spacing w:line="306" w:lineRule="exact"/>
              <w:ind w:left="709" w:right="28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303A1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Сильные</w:t>
            </w:r>
            <w:proofErr w:type="spellEnd"/>
          </w:p>
        </w:tc>
        <w:tc>
          <w:tcPr>
            <w:tcW w:w="4490" w:type="dxa"/>
          </w:tcPr>
          <w:p w14:paraId="2523C536" w14:textId="77777777" w:rsidR="008303A1" w:rsidRPr="008303A1" w:rsidRDefault="008303A1" w:rsidP="009E4DC5">
            <w:pPr>
              <w:spacing w:line="306" w:lineRule="exact"/>
              <w:ind w:left="709" w:right="28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303A1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Возможности</w:t>
            </w:r>
            <w:proofErr w:type="spellEnd"/>
          </w:p>
        </w:tc>
      </w:tr>
      <w:tr w:rsidR="008303A1" w:rsidRPr="008303A1" w14:paraId="20F8B5C6" w14:textId="77777777" w:rsidTr="008303A1">
        <w:trPr>
          <w:trHeight w:val="2947"/>
        </w:trPr>
        <w:tc>
          <w:tcPr>
            <w:tcW w:w="5085" w:type="dxa"/>
          </w:tcPr>
          <w:p w14:paraId="16633E15" w14:textId="77777777" w:rsidR="008303A1" w:rsidRPr="008303A1" w:rsidRDefault="008303A1">
            <w:pPr>
              <w:numPr>
                <w:ilvl w:val="0"/>
                <w:numId w:val="36"/>
              </w:numPr>
              <w:tabs>
                <w:tab w:val="left" w:pos="450"/>
              </w:tabs>
              <w:spacing w:line="267" w:lineRule="exact"/>
              <w:ind w:left="709" w:right="283" w:firstLine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8303A1">
              <w:rPr>
                <w:rFonts w:ascii="Times New Roman" w:eastAsia="Times New Roman" w:hAnsi="Times New Roman" w:cs="Times New Roman"/>
                <w:sz w:val="23"/>
                <w:szCs w:val="23"/>
              </w:rPr>
              <w:t>Накоплен</w:t>
            </w:r>
            <w:proofErr w:type="spellEnd"/>
            <w:r w:rsidRPr="008303A1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proofErr w:type="spellStart"/>
            <w:r w:rsidRPr="008303A1">
              <w:rPr>
                <w:rFonts w:ascii="Times New Roman" w:eastAsia="Times New Roman" w:hAnsi="Times New Roman" w:cs="Times New Roman"/>
                <w:sz w:val="23"/>
                <w:szCs w:val="23"/>
              </w:rPr>
              <w:t>практический</w:t>
            </w:r>
            <w:proofErr w:type="spellEnd"/>
            <w:r w:rsidRPr="008303A1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proofErr w:type="spellStart"/>
            <w:r w:rsidRPr="008303A1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опыт</w:t>
            </w:r>
            <w:proofErr w:type="spellEnd"/>
          </w:p>
          <w:p w14:paraId="78515729" w14:textId="77777777" w:rsidR="008303A1" w:rsidRPr="008303A1" w:rsidRDefault="008303A1" w:rsidP="009E4DC5">
            <w:pPr>
              <w:spacing w:line="275" w:lineRule="exact"/>
              <w:ind w:left="709" w:right="28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8303A1">
              <w:rPr>
                <w:rFonts w:ascii="Times New Roman" w:eastAsia="Times New Roman" w:hAnsi="Times New Roman" w:cs="Times New Roman"/>
                <w:sz w:val="23"/>
                <w:szCs w:val="23"/>
              </w:rPr>
              <w:t>образовательной</w:t>
            </w:r>
            <w:proofErr w:type="spellEnd"/>
            <w:r w:rsidRPr="008303A1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proofErr w:type="spellStart"/>
            <w:r w:rsidRPr="008303A1">
              <w:rPr>
                <w:rFonts w:ascii="Times New Roman" w:eastAsia="Times New Roman" w:hAnsi="Times New Roman" w:cs="Times New Roman"/>
                <w:sz w:val="23"/>
                <w:szCs w:val="23"/>
              </w:rPr>
              <w:t>деятельности</w:t>
            </w:r>
            <w:proofErr w:type="spellEnd"/>
            <w:r w:rsidRPr="008303A1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szCs w:val="23"/>
              </w:rPr>
              <w:t>в</w:t>
            </w:r>
            <w:r w:rsidRPr="008303A1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ДОУ;</w:t>
            </w:r>
          </w:p>
          <w:p w14:paraId="6389AE30" w14:textId="0AFCC11E" w:rsidR="008303A1" w:rsidRPr="008303A1" w:rsidRDefault="008303A1">
            <w:pPr>
              <w:numPr>
                <w:ilvl w:val="1"/>
                <w:numId w:val="36"/>
              </w:numPr>
              <w:tabs>
                <w:tab w:val="left" w:pos="417"/>
              </w:tabs>
              <w:spacing w:before="7" w:line="237" w:lineRule="auto"/>
              <w:ind w:left="709" w:right="283" w:firstLine="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разнообразие деловых и творческих связей</w:t>
            </w:r>
            <w:r w:rsidRPr="008303A1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8303A1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различными</w:t>
            </w:r>
            <w:r w:rsidRPr="008303A1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организациями</w:t>
            </w:r>
            <w:r w:rsidRPr="008303A1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и учреждениями района.</w:t>
            </w:r>
          </w:p>
          <w:p w14:paraId="33EC4FAA" w14:textId="1D8942CA" w:rsidR="008303A1" w:rsidRPr="008303A1" w:rsidRDefault="008303A1">
            <w:pPr>
              <w:pStyle w:val="a3"/>
              <w:numPr>
                <w:ilvl w:val="0"/>
                <w:numId w:val="36"/>
              </w:numPr>
              <w:tabs>
                <w:tab w:val="left" w:pos="417"/>
              </w:tabs>
              <w:spacing w:before="7" w:line="237" w:lineRule="auto"/>
              <w:ind w:left="709" w:right="283" w:firstLine="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Благоприятный</w:t>
            </w:r>
            <w:r w:rsidRPr="008303A1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психологический</w:t>
            </w:r>
            <w:r w:rsidRPr="008303A1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климат</w:t>
            </w:r>
            <w:r w:rsidRPr="008303A1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в </w:t>
            </w:r>
            <w:r w:rsidRPr="008303A1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ДОУ.</w:t>
            </w:r>
          </w:p>
          <w:p w14:paraId="0BB8F9A3" w14:textId="7F3B7D9A" w:rsidR="008303A1" w:rsidRPr="008303A1" w:rsidRDefault="008303A1">
            <w:pPr>
              <w:pStyle w:val="a3"/>
              <w:numPr>
                <w:ilvl w:val="0"/>
                <w:numId w:val="36"/>
              </w:numPr>
              <w:ind w:left="709" w:right="283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Стимулирование труда педагогов, внедряющих</w:t>
            </w:r>
            <w:r w:rsidRPr="008303A1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инновационные</w:t>
            </w:r>
            <w:r w:rsidRPr="008303A1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проекты дошкольного образования</w:t>
            </w:r>
          </w:p>
        </w:tc>
        <w:tc>
          <w:tcPr>
            <w:tcW w:w="4490" w:type="dxa"/>
          </w:tcPr>
          <w:p w14:paraId="524DA3A0" w14:textId="77777777" w:rsidR="008303A1" w:rsidRPr="008303A1" w:rsidRDefault="008303A1">
            <w:pPr>
              <w:numPr>
                <w:ilvl w:val="0"/>
                <w:numId w:val="35"/>
              </w:numPr>
              <w:tabs>
                <w:tab w:val="left" w:pos="628"/>
                <w:tab w:val="left" w:pos="3109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Обновление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комплекта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методического</w:t>
            </w:r>
            <w:r w:rsidRPr="008303A1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сопровождения</w:t>
            </w:r>
            <w:r w:rsidRPr="008303A1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ООП.</w:t>
            </w:r>
          </w:p>
          <w:p w14:paraId="078B20EC" w14:textId="77777777" w:rsidR="008303A1" w:rsidRPr="008303A1" w:rsidRDefault="008303A1">
            <w:pPr>
              <w:numPr>
                <w:ilvl w:val="0"/>
                <w:numId w:val="35"/>
              </w:numPr>
              <w:tabs>
                <w:tab w:val="left" w:pos="901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Расширение связей ДОУ с социальными партнерами.</w:t>
            </w:r>
          </w:p>
          <w:p w14:paraId="7F7AB182" w14:textId="77777777" w:rsidR="008303A1" w:rsidRPr="008303A1" w:rsidRDefault="008303A1">
            <w:pPr>
              <w:numPr>
                <w:ilvl w:val="0"/>
                <w:numId w:val="35"/>
              </w:numPr>
              <w:tabs>
                <w:tab w:val="left" w:pos="1151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Возможность ежегодного пополнения библиотечного и методического фонда за счет бюджетных и внебюджетных </w:t>
            </w:r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средств.</w:t>
            </w:r>
          </w:p>
        </w:tc>
      </w:tr>
      <w:tr w:rsidR="008303A1" w:rsidRPr="008303A1" w14:paraId="599BE70B" w14:textId="77777777" w:rsidTr="00141E63">
        <w:trPr>
          <w:trHeight w:val="321"/>
        </w:trPr>
        <w:tc>
          <w:tcPr>
            <w:tcW w:w="5085" w:type="dxa"/>
          </w:tcPr>
          <w:p w14:paraId="006235FD" w14:textId="77777777" w:rsidR="008303A1" w:rsidRPr="008303A1" w:rsidRDefault="008303A1" w:rsidP="009E4DC5">
            <w:pPr>
              <w:spacing w:line="301" w:lineRule="exact"/>
              <w:ind w:left="709" w:right="28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303A1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Слабые</w:t>
            </w:r>
            <w:proofErr w:type="spellEnd"/>
          </w:p>
        </w:tc>
        <w:tc>
          <w:tcPr>
            <w:tcW w:w="4490" w:type="dxa"/>
          </w:tcPr>
          <w:p w14:paraId="52BDE235" w14:textId="77777777" w:rsidR="008303A1" w:rsidRPr="008303A1" w:rsidRDefault="008303A1" w:rsidP="009E4DC5">
            <w:pPr>
              <w:spacing w:line="301" w:lineRule="exact"/>
              <w:ind w:left="709" w:right="28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303A1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Угрозы</w:t>
            </w:r>
            <w:proofErr w:type="spellEnd"/>
          </w:p>
        </w:tc>
      </w:tr>
    </w:tbl>
    <w:p w14:paraId="4CFB666A" w14:textId="77777777" w:rsidR="008303A1" w:rsidRPr="008303A1" w:rsidRDefault="008303A1" w:rsidP="009E4DC5">
      <w:pPr>
        <w:widowControl w:val="0"/>
        <w:autoSpaceDE w:val="0"/>
        <w:autoSpaceDN w:val="0"/>
        <w:spacing w:after="0" w:line="301" w:lineRule="exact"/>
        <w:ind w:left="709" w:right="283"/>
        <w:jc w:val="center"/>
        <w:rPr>
          <w:rFonts w:ascii="Times New Roman" w:eastAsia="Times New Roman" w:hAnsi="Times New Roman" w:cs="Times New Roman"/>
          <w:sz w:val="28"/>
        </w:rPr>
        <w:sectPr w:rsidR="008303A1" w:rsidRPr="008303A1" w:rsidSect="008303A1">
          <w:type w:val="continuous"/>
          <w:pgSz w:w="11910" w:h="16840"/>
          <w:pgMar w:top="820" w:right="160" w:bottom="1140" w:left="600" w:header="0" w:footer="920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5"/>
        <w:gridCol w:w="4490"/>
      </w:tblGrid>
      <w:tr w:rsidR="008303A1" w:rsidRPr="008303A1" w14:paraId="7040FEA3" w14:textId="77777777" w:rsidTr="00141E63">
        <w:trPr>
          <w:trHeight w:val="3278"/>
        </w:trPr>
        <w:tc>
          <w:tcPr>
            <w:tcW w:w="5085" w:type="dxa"/>
          </w:tcPr>
          <w:p w14:paraId="6394CD0B" w14:textId="77777777" w:rsidR="008303A1" w:rsidRPr="008303A1" w:rsidRDefault="008303A1" w:rsidP="009E4DC5">
            <w:pPr>
              <w:ind w:left="709" w:right="28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1. Требуется постоянное обновление и пополнение комплекта методического сопровождения ООП: методические и учебно-практические пособия по организации образовательного процесса и деятельности детей; по организации пространства и РППС; по оценке качества образования и наблюдений за развитием </w:t>
            </w:r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детей.</w:t>
            </w:r>
          </w:p>
        </w:tc>
        <w:tc>
          <w:tcPr>
            <w:tcW w:w="4490" w:type="dxa"/>
          </w:tcPr>
          <w:p w14:paraId="5E8B0559" w14:textId="77777777" w:rsidR="008303A1" w:rsidRPr="008303A1" w:rsidRDefault="008303A1" w:rsidP="009E4DC5">
            <w:pPr>
              <w:ind w:left="709" w:right="28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1.</w:t>
            </w:r>
            <w:r w:rsidRPr="008303A1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Ежегодное</w:t>
            </w:r>
            <w:r w:rsidRPr="008303A1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обновление</w:t>
            </w:r>
            <w:r w:rsidRPr="008303A1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8303A1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пополнение библиотечного и методического фонда</w:t>
            </w:r>
          </w:p>
          <w:p w14:paraId="165905D2" w14:textId="77777777" w:rsidR="008303A1" w:rsidRPr="008303A1" w:rsidRDefault="008303A1" w:rsidP="009E4DC5">
            <w:pPr>
              <w:ind w:left="709" w:right="28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требует</w:t>
            </w:r>
            <w:r w:rsidRPr="008303A1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больших</w:t>
            </w:r>
            <w:r w:rsidRPr="008303A1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вложений</w:t>
            </w:r>
            <w:r w:rsidRPr="008303A1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бюджетных</w:t>
            </w:r>
            <w:r w:rsidRPr="008303A1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и внебюджетных средств.</w:t>
            </w:r>
          </w:p>
        </w:tc>
      </w:tr>
    </w:tbl>
    <w:p w14:paraId="087599A5" w14:textId="77777777" w:rsidR="008303A1" w:rsidRPr="008303A1" w:rsidRDefault="008303A1" w:rsidP="009E4DC5">
      <w:pPr>
        <w:widowControl w:val="0"/>
        <w:autoSpaceDE w:val="0"/>
        <w:autoSpaceDN w:val="0"/>
        <w:spacing w:before="9" w:after="0" w:line="240" w:lineRule="auto"/>
        <w:ind w:left="709" w:right="283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2940E1C" w14:textId="77777777" w:rsidR="008303A1" w:rsidRPr="008303A1" w:rsidRDefault="008303A1" w:rsidP="009E4DC5">
      <w:pPr>
        <w:widowControl w:val="0"/>
        <w:autoSpaceDE w:val="0"/>
        <w:autoSpaceDN w:val="0"/>
        <w:spacing w:after="2" w:line="240" w:lineRule="auto"/>
        <w:ind w:left="709" w:right="283"/>
        <w:jc w:val="center"/>
        <w:rPr>
          <w:rFonts w:ascii="Times New Roman" w:eastAsia="Times New Roman" w:hAnsi="Times New Roman" w:cs="Times New Roman"/>
          <w:b/>
          <w:sz w:val="28"/>
        </w:rPr>
      </w:pPr>
      <w:r w:rsidRPr="008303A1">
        <w:rPr>
          <w:rFonts w:ascii="Times New Roman" w:eastAsia="Times New Roman" w:hAnsi="Times New Roman" w:cs="Times New Roman"/>
          <w:b/>
          <w:spacing w:val="-2"/>
          <w:sz w:val="28"/>
        </w:rPr>
        <w:t>Организация</w:t>
      </w:r>
      <w:r w:rsidRPr="008303A1">
        <w:rPr>
          <w:rFonts w:ascii="Times New Roman" w:eastAsia="Times New Roman" w:hAnsi="Times New Roman" w:cs="Times New Roman"/>
          <w:b/>
          <w:spacing w:val="11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b/>
          <w:spacing w:val="-2"/>
          <w:sz w:val="28"/>
        </w:rPr>
        <w:t>образовательного</w:t>
      </w:r>
      <w:r w:rsidRPr="008303A1">
        <w:rPr>
          <w:rFonts w:ascii="Times New Roman" w:eastAsia="Times New Roman" w:hAnsi="Times New Roman" w:cs="Times New Roman"/>
          <w:b/>
          <w:spacing w:val="4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b/>
          <w:spacing w:val="-2"/>
          <w:sz w:val="28"/>
        </w:rPr>
        <w:t>процесса</w:t>
      </w: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0"/>
        <w:gridCol w:w="4725"/>
      </w:tblGrid>
      <w:tr w:rsidR="008303A1" w:rsidRPr="008303A1" w14:paraId="29A6BF53" w14:textId="77777777" w:rsidTr="00141E63">
        <w:trPr>
          <w:trHeight w:val="321"/>
        </w:trPr>
        <w:tc>
          <w:tcPr>
            <w:tcW w:w="4850" w:type="dxa"/>
          </w:tcPr>
          <w:p w14:paraId="24EE005F" w14:textId="77777777" w:rsidR="008303A1" w:rsidRPr="008303A1" w:rsidRDefault="008303A1" w:rsidP="009E4DC5">
            <w:pPr>
              <w:spacing w:line="301" w:lineRule="exact"/>
              <w:ind w:left="709" w:right="28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303A1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Сильные</w:t>
            </w:r>
            <w:proofErr w:type="spellEnd"/>
          </w:p>
        </w:tc>
        <w:tc>
          <w:tcPr>
            <w:tcW w:w="4725" w:type="dxa"/>
          </w:tcPr>
          <w:p w14:paraId="5990F8D4" w14:textId="77777777" w:rsidR="008303A1" w:rsidRPr="008303A1" w:rsidRDefault="008303A1" w:rsidP="009E4DC5">
            <w:pPr>
              <w:spacing w:line="301" w:lineRule="exact"/>
              <w:ind w:left="709" w:right="28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303A1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Возможности</w:t>
            </w:r>
            <w:proofErr w:type="spellEnd"/>
          </w:p>
        </w:tc>
      </w:tr>
      <w:tr w:rsidR="008303A1" w:rsidRPr="008303A1" w14:paraId="7FFB08B8" w14:textId="77777777" w:rsidTr="00C87E4E">
        <w:trPr>
          <w:trHeight w:val="1975"/>
        </w:trPr>
        <w:tc>
          <w:tcPr>
            <w:tcW w:w="4850" w:type="dxa"/>
          </w:tcPr>
          <w:p w14:paraId="7D06929D" w14:textId="77777777" w:rsidR="008303A1" w:rsidRPr="008303A1" w:rsidRDefault="008303A1">
            <w:pPr>
              <w:numPr>
                <w:ilvl w:val="0"/>
                <w:numId w:val="34"/>
              </w:numPr>
              <w:tabs>
                <w:tab w:val="left" w:pos="280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Разработана и утверждена основная образовательная программа дошкольного образования МБДОУ.</w:t>
            </w:r>
          </w:p>
          <w:p w14:paraId="00338B79" w14:textId="77777777" w:rsidR="008303A1" w:rsidRPr="008303A1" w:rsidRDefault="008303A1">
            <w:pPr>
              <w:numPr>
                <w:ilvl w:val="0"/>
                <w:numId w:val="34"/>
              </w:numPr>
              <w:tabs>
                <w:tab w:val="left" w:pos="280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Накоплен широкий практический опыт образовательной деятельности.</w:t>
            </w:r>
          </w:p>
          <w:p w14:paraId="547A4CF0" w14:textId="7BF86D09" w:rsidR="008303A1" w:rsidRPr="008303A1" w:rsidRDefault="008303A1">
            <w:pPr>
              <w:numPr>
                <w:ilvl w:val="0"/>
                <w:numId w:val="34"/>
              </w:numPr>
              <w:tabs>
                <w:tab w:val="left" w:pos="282"/>
              </w:tabs>
              <w:spacing w:line="242" w:lineRule="auto"/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Высокая рейтинговая оценка деятельности ДОУ в системе дошкольного образования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Пестречинского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района</w:t>
            </w:r>
            <w:proofErr w:type="gramEnd"/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.</w:t>
            </w:r>
          </w:p>
          <w:p w14:paraId="72E684ED" w14:textId="77777777" w:rsidR="008303A1" w:rsidRPr="008303A1" w:rsidRDefault="008303A1">
            <w:pPr>
              <w:numPr>
                <w:ilvl w:val="0"/>
                <w:numId w:val="34"/>
              </w:numPr>
              <w:tabs>
                <w:tab w:val="left" w:pos="431"/>
                <w:tab w:val="left" w:pos="3143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Широкий спектр предоставляемых услуг </w:t>
            </w:r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(образовательные,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коррекционные,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оздоровительные, консультационные)</w:t>
            </w:r>
          </w:p>
          <w:p w14:paraId="10867C59" w14:textId="77777777" w:rsidR="008303A1" w:rsidRPr="008303A1" w:rsidRDefault="008303A1">
            <w:pPr>
              <w:numPr>
                <w:ilvl w:val="0"/>
                <w:numId w:val="34"/>
              </w:numPr>
              <w:tabs>
                <w:tab w:val="left" w:pos="469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8303A1">
              <w:rPr>
                <w:rFonts w:ascii="Times New Roman" w:eastAsia="Times New Roman" w:hAnsi="Times New Roman" w:cs="Times New Roman"/>
                <w:sz w:val="23"/>
              </w:rPr>
              <w:t>Трансляция</w:t>
            </w:r>
            <w:proofErr w:type="spellEnd"/>
            <w:r w:rsidRPr="008303A1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proofErr w:type="spellStart"/>
            <w:r w:rsidRPr="008303A1">
              <w:rPr>
                <w:rFonts w:ascii="Times New Roman" w:eastAsia="Times New Roman" w:hAnsi="Times New Roman" w:cs="Times New Roman"/>
                <w:sz w:val="23"/>
              </w:rPr>
              <w:t>передового</w:t>
            </w:r>
            <w:proofErr w:type="spellEnd"/>
            <w:r w:rsidRPr="008303A1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proofErr w:type="spellStart"/>
            <w:r w:rsidRPr="008303A1">
              <w:rPr>
                <w:rFonts w:ascii="Times New Roman" w:eastAsia="Times New Roman" w:hAnsi="Times New Roman" w:cs="Times New Roman"/>
                <w:sz w:val="23"/>
              </w:rPr>
              <w:t>педагогического</w:t>
            </w:r>
            <w:proofErr w:type="spellEnd"/>
            <w:r w:rsidRPr="008303A1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proofErr w:type="spellStart"/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</w:rPr>
              <w:t>опыта</w:t>
            </w:r>
            <w:proofErr w:type="spellEnd"/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</w:rPr>
              <w:t>.</w:t>
            </w:r>
          </w:p>
        </w:tc>
        <w:tc>
          <w:tcPr>
            <w:tcW w:w="4725" w:type="dxa"/>
          </w:tcPr>
          <w:p w14:paraId="125D2CBD" w14:textId="77777777" w:rsidR="008303A1" w:rsidRPr="008303A1" w:rsidRDefault="008303A1">
            <w:pPr>
              <w:numPr>
                <w:ilvl w:val="0"/>
                <w:numId w:val="33"/>
              </w:numPr>
              <w:tabs>
                <w:tab w:val="left" w:pos="616"/>
                <w:tab w:val="left" w:pos="2715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Сохранение и развитие системы </w:t>
            </w:r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повышения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квалификации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педагогических работников;</w:t>
            </w:r>
          </w:p>
          <w:p w14:paraId="1B8A104D" w14:textId="77777777" w:rsidR="008303A1" w:rsidRPr="008303A1" w:rsidRDefault="008303A1">
            <w:pPr>
              <w:numPr>
                <w:ilvl w:val="0"/>
                <w:numId w:val="33"/>
              </w:numPr>
              <w:tabs>
                <w:tab w:val="left" w:pos="852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Совершенствование системы управления ДОУ по обеспечению адекватной реакции на динамично изменяющиеся потребности общества;</w:t>
            </w:r>
          </w:p>
          <w:p w14:paraId="1AA011F2" w14:textId="77777777" w:rsidR="008303A1" w:rsidRPr="008303A1" w:rsidRDefault="008303A1">
            <w:pPr>
              <w:numPr>
                <w:ilvl w:val="0"/>
                <w:numId w:val="33"/>
              </w:numPr>
              <w:tabs>
                <w:tab w:val="left" w:pos="487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Расширение спектра дополнительно предоставляемых услуг, в том числе платных, с учётом запросов родителей;</w:t>
            </w:r>
          </w:p>
          <w:p w14:paraId="09DD3EB1" w14:textId="77777777" w:rsidR="008303A1" w:rsidRPr="008303A1" w:rsidRDefault="008303A1">
            <w:pPr>
              <w:numPr>
                <w:ilvl w:val="0"/>
                <w:numId w:val="33"/>
              </w:numPr>
              <w:tabs>
                <w:tab w:val="left" w:pos="487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Повышение конкурентоспособности и</w:t>
            </w:r>
            <w:r w:rsidRPr="008303A1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результативности</w:t>
            </w:r>
            <w:r w:rsidRPr="008303A1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деятельности</w:t>
            </w:r>
            <w:r w:rsidRPr="008303A1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ДОУ, обусловленное улучшением качества учебно-воспитательного процесса и ростом профессионального мастерства </w:t>
            </w:r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педагогов;</w:t>
            </w:r>
          </w:p>
          <w:p w14:paraId="07BAD49C" w14:textId="77777777" w:rsidR="008303A1" w:rsidRPr="008303A1" w:rsidRDefault="008303A1">
            <w:pPr>
              <w:numPr>
                <w:ilvl w:val="0"/>
                <w:numId w:val="33"/>
              </w:numPr>
              <w:tabs>
                <w:tab w:val="left" w:pos="607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Поиск педагогических идей по обновлению содержания дошкольного образования; увеличение количества инновационно-активных технологий и авторских</w:t>
            </w:r>
            <w:r w:rsidRPr="008303A1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разработок</w:t>
            </w:r>
            <w:r w:rsidRPr="008303A1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8303A1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включение</w:t>
            </w:r>
            <w:r w:rsidRPr="008303A1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их</w:t>
            </w:r>
            <w:r w:rsidRPr="008303A1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в учебно-</w:t>
            </w:r>
            <w:proofErr w:type="gramStart"/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воспитательный</w:t>
            </w:r>
            <w:r w:rsidRPr="008303A1">
              <w:rPr>
                <w:rFonts w:ascii="Times New Roman" w:eastAsia="Times New Roman" w:hAnsi="Times New Roman" w:cs="Times New Roman"/>
                <w:spacing w:val="74"/>
                <w:w w:val="150"/>
                <w:sz w:val="23"/>
                <w:lang w:val="ru-RU"/>
              </w:rPr>
              <w:t xml:space="preserve"> 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процесс</w:t>
            </w:r>
            <w:proofErr w:type="gramEnd"/>
            <w:r w:rsidRPr="008303A1">
              <w:rPr>
                <w:rFonts w:ascii="Times New Roman" w:eastAsia="Times New Roman" w:hAnsi="Times New Roman" w:cs="Times New Roman"/>
                <w:spacing w:val="73"/>
                <w:w w:val="150"/>
                <w:sz w:val="23"/>
                <w:lang w:val="ru-RU"/>
              </w:rPr>
              <w:t xml:space="preserve">  </w:t>
            </w:r>
            <w:r w:rsidRPr="008303A1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>в</w:t>
            </w:r>
          </w:p>
          <w:p w14:paraId="257B2304" w14:textId="77777777" w:rsidR="008303A1" w:rsidRPr="008303A1" w:rsidRDefault="008303A1" w:rsidP="009E4DC5">
            <w:pPr>
              <w:spacing w:line="250" w:lineRule="exact"/>
              <w:ind w:left="709" w:right="28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рамках</w:t>
            </w:r>
            <w:r w:rsidRPr="008303A1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реализации</w:t>
            </w:r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ФГОС</w:t>
            </w:r>
            <w:r w:rsidRPr="008303A1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8303A1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УМК.</w:t>
            </w:r>
          </w:p>
        </w:tc>
      </w:tr>
      <w:tr w:rsidR="008303A1" w:rsidRPr="008303A1" w14:paraId="296A0BF8" w14:textId="77777777" w:rsidTr="00141E63">
        <w:trPr>
          <w:trHeight w:val="321"/>
        </w:trPr>
        <w:tc>
          <w:tcPr>
            <w:tcW w:w="4850" w:type="dxa"/>
          </w:tcPr>
          <w:p w14:paraId="5C8A8ADB" w14:textId="77777777" w:rsidR="008303A1" w:rsidRPr="008303A1" w:rsidRDefault="008303A1" w:rsidP="009E4DC5">
            <w:pPr>
              <w:spacing w:line="301" w:lineRule="exact"/>
              <w:ind w:left="709" w:right="28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303A1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Слабые</w:t>
            </w:r>
            <w:proofErr w:type="spellEnd"/>
          </w:p>
        </w:tc>
        <w:tc>
          <w:tcPr>
            <w:tcW w:w="4725" w:type="dxa"/>
          </w:tcPr>
          <w:p w14:paraId="49FDD1E5" w14:textId="77777777" w:rsidR="008303A1" w:rsidRPr="008303A1" w:rsidRDefault="008303A1" w:rsidP="009E4DC5">
            <w:pPr>
              <w:spacing w:line="301" w:lineRule="exact"/>
              <w:ind w:left="709" w:right="28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303A1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Угрозы</w:t>
            </w:r>
            <w:proofErr w:type="spellEnd"/>
          </w:p>
        </w:tc>
      </w:tr>
      <w:tr w:rsidR="008303A1" w:rsidRPr="008303A1" w14:paraId="2E4D380B" w14:textId="77777777" w:rsidTr="008303A1">
        <w:trPr>
          <w:trHeight w:val="7173"/>
        </w:trPr>
        <w:tc>
          <w:tcPr>
            <w:tcW w:w="4850" w:type="dxa"/>
          </w:tcPr>
          <w:p w14:paraId="6459F166" w14:textId="77777777" w:rsidR="008303A1" w:rsidRPr="008303A1" w:rsidRDefault="008303A1">
            <w:pPr>
              <w:numPr>
                <w:ilvl w:val="0"/>
                <w:numId w:val="32"/>
              </w:numPr>
              <w:tabs>
                <w:tab w:val="left" w:pos="496"/>
              </w:tabs>
              <w:spacing w:line="256" w:lineRule="exact"/>
              <w:ind w:left="709" w:right="283" w:firstLine="0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</w:rPr>
              <w:t>Недостаточное</w:t>
            </w:r>
            <w:proofErr w:type="spellEnd"/>
          </w:p>
          <w:p w14:paraId="698EBAC2" w14:textId="77777777" w:rsidR="008303A1" w:rsidRPr="008303A1" w:rsidRDefault="008303A1" w:rsidP="009E4DC5">
            <w:pPr>
              <w:spacing w:before="4"/>
              <w:ind w:left="709" w:right="28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количество</w:t>
            </w:r>
            <w:r w:rsidRPr="008303A1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hyperlink r:id="rId12">
              <w:r w:rsidRPr="008303A1">
                <w:rPr>
                  <w:rFonts w:ascii="Times New Roman" w:eastAsia="Times New Roman" w:hAnsi="Times New Roman" w:cs="Times New Roman"/>
                  <w:sz w:val="23"/>
                  <w:lang w:val="ru-RU"/>
                </w:rPr>
                <w:t>инновационных</w:t>
              </w:r>
              <w:r w:rsidRPr="008303A1">
                <w:rPr>
                  <w:rFonts w:ascii="Times New Roman" w:eastAsia="Times New Roman" w:hAnsi="Times New Roman" w:cs="Times New Roman"/>
                  <w:spacing w:val="40"/>
                  <w:sz w:val="23"/>
                  <w:lang w:val="ru-RU"/>
                </w:rPr>
                <w:t xml:space="preserve"> </w:t>
              </w:r>
              <w:r w:rsidRPr="008303A1">
                <w:rPr>
                  <w:rFonts w:ascii="Times New Roman" w:eastAsia="Times New Roman" w:hAnsi="Times New Roman" w:cs="Times New Roman"/>
                  <w:sz w:val="23"/>
                  <w:lang w:val="ru-RU"/>
                </w:rPr>
                <w:t>технологий</w:t>
              </w:r>
            </w:hyperlink>
            <w:r w:rsidRPr="008303A1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в образовательном и оздоровительном </w:t>
            </w:r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процессе.</w:t>
            </w:r>
          </w:p>
          <w:p w14:paraId="239F831D" w14:textId="77777777" w:rsidR="008303A1" w:rsidRPr="008303A1" w:rsidRDefault="008303A1">
            <w:pPr>
              <w:numPr>
                <w:ilvl w:val="0"/>
                <w:numId w:val="32"/>
              </w:numPr>
              <w:tabs>
                <w:tab w:val="left" w:pos="584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Уменьшение процента здоровых детей, выпускаемых в школу;</w:t>
            </w:r>
          </w:p>
          <w:p w14:paraId="3975B2D2" w14:textId="77777777" w:rsidR="008303A1" w:rsidRPr="008303A1" w:rsidRDefault="008303A1" w:rsidP="009E4DC5">
            <w:pPr>
              <w:tabs>
                <w:tab w:val="left" w:pos="2145"/>
                <w:tab w:val="left" w:pos="3931"/>
              </w:tabs>
              <w:ind w:left="709" w:right="283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увеличение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количества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детей,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относящихся к сложным категориям, приводящее к ухудшению показателей подготовки детей к школе.</w:t>
            </w:r>
          </w:p>
          <w:p w14:paraId="065031A2" w14:textId="77777777" w:rsidR="008303A1" w:rsidRPr="008303A1" w:rsidRDefault="008303A1">
            <w:pPr>
              <w:numPr>
                <w:ilvl w:val="0"/>
                <w:numId w:val="32"/>
              </w:numPr>
              <w:tabs>
                <w:tab w:val="left" w:pos="877"/>
                <w:tab w:val="left" w:pos="3393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Большая наполняемость групп направленности, не </w:t>
            </w:r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соответствующая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предельной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наполняемости, определённой Типовым </w:t>
            </w:r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положением.</w:t>
            </w:r>
          </w:p>
          <w:p w14:paraId="2C870918" w14:textId="77777777" w:rsidR="008303A1" w:rsidRPr="008303A1" w:rsidRDefault="008303A1">
            <w:pPr>
              <w:numPr>
                <w:ilvl w:val="0"/>
                <w:numId w:val="32"/>
              </w:numPr>
              <w:tabs>
                <w:tab w:val="left" w:pos="877"/>
                <w:tab w:val="left" w:pos="3393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Малоактивное участие педагогов в мероприятиях республиканского и федерального уровней;</w:t>
            </w:r>
          </w:p>
          <w:p w14:paraId="5374AF64" w14:textId="77777777" w:rsidR="008303A1" w:rsidRPr="008303A1" w:rsidRDefault="008303A1">
            <w:pPr>
              <w:numPr>
                <w:ilvl w:val="0"/>
                <w:numId w:val="32"/>
              </w:numPr>
              <w:tabs>
                <w:tab w:val="left" w:pos="877"/>
                <w:tab w:val="left" w:pos="3393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Отсутствие научно-методической поддержки со стороны институтов детства.</w:t>
            </w:r>
          </w:p>
          <w:p w14:paraId="735A0079" w14:textId="3E7968B8" w:rsidR="008303A1" w:rsidRPr="008303A1" w:rsidRDefault="008303A1">
            <w:pPr>
              <w:numPr>
                <w:ilvl w:val="0"/>
                <w:numId w:val="32"/>
              </w:numPr>
              <w:tabs>
                <w:tab w:val="left" w:pos="877"/>
                <w:tab w:val="left" w:pos="3393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Малоактивная позиция родителей в воспитательно-образовательном процессе ДОУ, связанная с дефицитом времени.</w:t>
            </w:r>
          </w:p>
        </w:tc>
        <w:tc>
          <w:tcPr>
            <w:tcW w:w="4725" w:type="dxa"/>
          </w:tcPr>
          <w:p w14:paraId="5ED10828" w14:textId="77777777" w:rsidR="008303A1" w:rsidRPr="008303A1" w:rsidRDefault="008303A1">
            <w:pPr>
              <w:numPr>
                <w:ilvl w:val="0"/>
                <w:numId w:val="31"/>
              </w:numPr>
              <w:tabs>
                <w:tab w:val="left" w:pos="280"/>
              </w:tabs>
              <w:spacing w:line="244" w:lineRule="auto"/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Низкий социальный статус профессии воспитателя в обществе;</w:t>
            </w:r>
          </w:p>
          <w:p w14:paraId="1432DD72" w14:textId="77777777" w:rsidR="008303A1" w:rsidRPr="008303A1" w:rsidRDefault="008303A1">
            <w:pPr>
              <w:numPr>
                <w:ilvl w:val="0"/>
                <w:numId w:val="31"/>
              </w:numPr>
              <w:tabs>
                <w:tab w:val="left" w:pos="280"/>
                <w:tab w:val="left" w:pos="2821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Эмоциональное выгорание педагогов </w:t>
            </w:r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вследствие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8303A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продолжительных </w:t>
            </w: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профессиональных стрессов;</w:t>
            </w:r>
          </w:p>
          <w:p w14:paraId="7E661C00" w14:textId="77777777" w:rsidR="008303A1" w:rsidRPr="008303A1" w:rsidRDefault="008303A1">
            <w:pPr>
              <w:numPr>
                <w:ilvl w:val="0"/>
                <w:numId w:val="31"/>
              </w:numPr>
              <w:tabs>
                <w:tab w:val="left" w:pos="280"/>
              </w:tabs>
              <w:ind w:left="709" w:right="283" w:firstLine="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8303A1">
              <w:rPr>
                <w:rFonts w:ascii="Times New Roman" w:eastAsia="Times New Roman" w:hAnsi="Times New Roman" w:cs="Times New Roman"/>
                <w:sz w:val="23"/>
                <w:lang w:val="ru-RU"/>
              </w:rPr>
              <w:t>Нестабильная экономическая ситуация в стране, сопряжённая с негативными тенденциями в функционировании институтов семьи.</w:t>
            </w:r>
          </w:p>
        </w:tc>
      </w:tr>
    </w:tbl>
    <w:p w14:paraId="636BC434" w14:textId="77777777" w:rsidR="008303A1" w:rsidRPr="008303A1" w:rsidRDefault="008303A1" w:rsidP="009E4DC5">
      <w:pPr>
        <w:widowControl w:val="0"/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3"/>
        </w:rPr>
        <w:sectPr w:rsidR="008303A1" w:rsidRPr="008303A1" w:rsidSect="008303A1">
          <w:type w:val="continuous"/>
          <w:pgSz w:w="11910" w:h="16840"/>
          <w:pgMar w:top="820" w:right="160" w:bottom="1120" w:left="600" w:header="0" w:footer="920" w:gutter="0"/>
          <w:cols w:space="720"/>
        </w:sectPr>
      </w:pPr>
    </w:p>
    <w:p w14:paraId="3F55C2AE" w14:textId="77777777" w:rsidR="008303A1" w:rsidRDefault="008303A1" w:rsidP="009E4DC5">
      <w:pPr>
        <w:widowControl w:val="0"/>
        <w:autoSpaceDE w:val="0"/>
        <w:autoSpaceDN w:val="0"/>
        <w:spacing w:after="0" w:line="240" w:lineRule="auto"/>
        <w:ind w:left="709" w:right="28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6A85582" w14:textId="22089C02" w:rsidR="008303A1" w:rsidRPr="008303A1" w:rsidRDefault="008303A1" w:rsidP="009E4DC5">
      <w:pPr>
        <w:widowControl w:val="0"/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3A1">
        <w:rPr>
          <w:rFonts w:ascii="Times New Roman" w:eastAsia="Times New Roman" w:hAnsi="Times New Roman" w:cs="Times New Roman"/>
          <w:sz w:val="28"/>
          <w:szCs w:val="28"/>
        </w:rPr>
        <w:t xml:space="preserve">Проведенный анализ настоящего состояния деятельности МБДОУ детского сада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Золотая рыбка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д.Куюки</w:t>
      </w:r>
      <w:proofErr w:type="spellEnd"/>
      <w:r w:rsidRPr="008303A1">
        <w:rPr>
          <w:rFonts w:ascii="Times New Roman" w:eastAsia="Times New Roman" w:hAnsi="Times New Roman" w:cs="Times New Roman"/>
          <w:sz w:val="28"/>
          <w:szCs w:val="28"/>
        </w:rPr>
        <w:t xml:space="preserve"> позволил</w:t>
      </w:r>
      <w:r w:rsidRPr="008303A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выявить ряд проблем:</w:t>
      </w:r>
    </w:p>
    <w:p w14:paraId="12E54128" w14:textId="77777777" w:rsidR="008303A1" w:rsidRPr="008303A1" w:rsidRDefault="008303A1">
      <w:pPr>
        <w:widowControl w:val="0"/>
        <w:numPr>
          <w:ilvl w:val="0"/>
          <w:numId w:val="43"/>
        </w:numPr>
        <w:tabs>
          <w:tab w:val="left" w:pos="1386"/>
        </w:tabs>
        <w:autoSpaceDE w:val="0"/>
        <w:autoSpaceDN w:val="0"/>
        <w:spacing w:after="0" w:line="240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>необходимость вести систематический анализ в вопросах воспитания осознанного и ответственного отношения ребенка к своему здоровью, формирования установки на здоровый образ жизни;</w:t>
      </w:r>
    </w:p>
    <w:p w14:paraId="000168B6" w14:textId="77777777" w:rsidR="008303A1" w:rsidRPr="008303A1" w:rsidRDefault="008303A1">
      <w:pPr>
        <w:widowControl w:val="0"/>
        <w:numPr>
          <w:ilvl w:val="0"/>
          <w:numId w:val="43"/>
        </w:numPr>
        <w:tabs>
          <w:tab w:val="left" w:pos="1444"/>
        </w:tabs>
        <w:autoSpaceDE w:val="0"/>
        <w:autoSpaceDN w:val="0"/>
        <w:spacing w:before="3" w:after="0" w:line="240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>необходимость создания</w:t>
      </w:r>
      <w:r w:rsidRPr="008303A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условий для сохранения, приумножения нравственных ценностей;</w:t>
      </w:r>
      <w:r w:rsidRPr="008303A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 xml:space="preserve">становление открытой, доступной системы </w:t>
      </w:r>
      <w:r w:rsidRPr="008303A1">
        <w:rPr>
          <w:rFonts w:ascii="Times New Roman" w:eastAsia="Times New Roman" w:hAnsi="Times New Roman" w:cs="Times New Roman"/>
          <w:spacing w:val="-2"/>
          <w:sz w:val="28"/>
        </w:rPr>
        <w:t>образования;</w:t>
      </w:r>
    </w:p>
    <w:p w14:paraId="511AC50A" w14:textId="19B35F34" w:rsidR="008303A1" w:rsidRPr="008303A1" w:rsidRDefault="008303A1">
      <w:pPr>
        <w:widowControl w:val="0"/>
        <w:numPr>
          <w:ilvl w:val="0"/>
          <w:numId w:val="43"/>
        </w:numPr>
        <w:tabs>
          <w:tab w:val="left" w:pos="1329"/>
        </w:tabs>
        <w:autoSpaceDE w:val="0"/>
        <w:autoSpaceDN w:val="0"/>
        <w:spacing w:after="0" w:line="240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 xml:space="preserve">необходимость укрепления и обновления материально-технической базы ДОУ в </w:t>
      </w:r>
      <w:proofErr w:type="gramStart"/>
      <w:r w:rsidRPr="008303A1">
        <w:rPr>
          <w:rFonts w:ascii="Times New Roman" w:eastAsia="Times New Roman" w:hAnsi="Times New Roman" w:cs="Times New Roman"/>
          <w:sz w:val="28"/>
        </w:rPr>
        <w:t xml:space="preserve">соответствии </w:t>
      </w:r>
      <w:r>
        <w:rPr>
          <w:rFonts w:ascii="Times New Roman" w:eastAsia="Times New Roman" w:hAnsi="Times New Roman" w:cs="Times New Roman"/>
          <w:sz w:val="28"/>
        </w:rPr>
        <w:t xml:space="preserve"> ФОП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</w:t>
      </w:r>
      <w:r w:rsidRPr="008303A1">
        <w:rPr>
          <w:rFonts w:ascii="Times New Roman" w:eastAsia="Times New Roman" w:hAnsi="Times New Roman" w:cs="Times New Roman"/>
          <w:sz w:val="28"/>
        </w:rPr>
        <w:t>ФГОС;</w:t>
      </w:r>
    </w:p>
    <w:p w14:paraId="0B05EFF2" w14:textId="77777777" w:rsidR="008303A1" w:rsidRPr="008303A1" w:rsidRDefault="008303A1">
      <w:pPr>
        <w:widowControl w:val="0"/>
        <w:numPr>
          <w:ilvl w:val="0"/>
          <w:numId w:val="43"/>
        </w:numPr>
        <w:tabs>
          <w:tab w:val="left" w:pos="1309"/>
        </w:tabs>
        <w:autoSpaceDE w:val="0"/>
        <w:autoSpaceDN w:val="0"/>
        <w:spacing w:after="0" w:line="240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>потребность родителей подготовить детей к школе и отсутствие желания участвовать самим в этой подготовке;</w:t>
      </w:r>
    </w:p>
    <w:p w14:paraId="7DD2DA0C" w14:textId="77777777" w:rsidR="008303A1" w:rsidRPr="008303A1" w:rsidRDefault="008303A1" w:rsidP="009E4DC5">
      <w:pPr>
        <w:widowControl w:val="0"/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3A1">
        <w:rPr>
          <w:rFonts w:ascii="Times New Roman" w:eastAsia="Times New Roman" w:hAnsi="Times New Roman" w:cs="Times New Roman"/>
          <w:sz w:val="28"/>
          <w:szCs w:val="28"/>
        </w:rPr>
        <w:t>-совершенствование педагогического мастерства и рост творческой активности</w:t>
      </w:r>
      <w:r w:rsidRPr="008303A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 xml:space="preserve">педагогов, применение современных образовательных </w:t>
      </w:r>
      <w:r w:rsidRPr="008303A1">
        <w:rPr>
          <w:rFonts w:ascii="Times New Roman" w:eastAsia="Times New Roman" w:hAnsi="Times New Roman" w:cs="Times New Roman"/>
          <w:spacing w:val="-2"/>
          <w:sz w:val="28"/>
          <w:szCs w:val="28"/>
        </w:rPr>
        <w:t>технологий;</w:t>
      </w:r>
    </w:p>
    <w:p w14:paraId="1D03F4F9" w14:textId="77777777" w:rsidR="008303A1" w:rsidRPr="008303A1" w:rsidRDefault="008303A1">
      <w:pPr>
        <w:widowControl w:val="0"/>
        <w:numPr>
          <w:ilvl w:val="0"/>
          <w:numId w:val="43"/>
        </w:numPr>
        <w:tabs>
          <w:tab w:val="left" w:pos="1271"/>
        </w:tabs>
        <w:autoSpaceDE w:val="0"/>
        <w:autoSpaceDN w:val="0"/>
        <w:spacing w:after="0" w:line="240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>потребность в повышении эффективности управления детским садом, через включённость родителей в этот процесс, как условии повышения качества образования дошкольников.</w:t>
      </w:r>
    </w:p>
    <w:p w14:paraId="3BD9BC9D" w14:textId="77777777" w:rsidR="008303A1" w:rsidRPr="008303A1" w:rsidRDefault="008303A1" w:rsidP="009E4DC5">
      <w:pPr>
        <w:widowControl w:val="0"/>
        <w:autoSpaceDE w:val="0"/>
        <w:autoSpaceDN w:val="0"/>
        <w:spacing w:before="1" w:after="0" w:line="240" w:lineRule="auto"/>
        <w:ind w:left="709" w:right="283"/>
        <w:rPr>
          <w:rFonts w:ascii="Times New Roman" w:eastAsia="Times New Roman" w:hAnsi="Times New Roman" w:cs="Times New Roman"/>
          <w:sz w:val="28"/>
          <w:szCs w:val="28"/>
        </w:rPr>
      </w:pPr>
    </w:p>
    <w:p w14:paraId="2B25A9CE" w14:textId="77777777" w:rsidR="008303A1" w:rsidRPr="008303A1" w:rsidRDefault="008303A1" w:rsidP="009E4DC5">
      <w:pPr>
        <w:widowControl w:val="0"/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3A1">
        <w:rPr>
          <w:rFonts w:ascii="Times New Roman" w:eastAsia="Times New Roman" w:hAnsi="Times New Roman" w:cs="Times New Roman"/>
          <w:sz w:val="28"/>
          <w:szCs w:val="28"/>
        </w:rPr>
        <w:t>Можно сделать вывод, что</w:t>
      </w:r>
      <w:r w:rsidRPr="008303A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реально сложились условия и потенциальные возможности коллектива для дальнейшего развития и повышения эффективности деятельности учреждения.</w:t>
      </w:r>
    </w:p>
    <w:p w14:paraId="2A4F8676" w14:textId="77777777" w:rsidR="008303A1" w:rsidRDefault="008303A1" w:rsidP="009E4DC5">
      <w:pPr>
        <w:spacing w:after="0" w:line="240" w:lineRule="auto"/>
        <w:ind w:left="709" w:right="283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63FD544F" w14:textId="6BE8B235" w:rsidR="008303A1" w:rsidRPr="008303A1" w:rsidRDefault="008303A1" w:rsidP="009E4DC5">
      <w:pPr>
        <w:spacing w:after="0" w:line="240" w:lineRule="auto"/>
        <w:ind w:left="709" w:right="28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303A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8303A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  <w:t>Концепция развития ДОУ на 2024 – 2029 гг.</w:t>
      </w:r>
    </w:p>
    <w:p w14:paraId="00B764F5" w14:textId="236CF9F3" w:rsidR="008303A1" w:rsidRPr="008303A1" w:rsidRDefault="008303A1" w:rsidP="009E4DC5">
      <w:pPr>
        <w:widowControl w:val="0"/>
        <w:tabs>
          <w:tab w:val="left" w:pos="3834"/>
          <w:tab w:val="left" w:pos="6506"/>
          <w:tab w:val="left" w:pos="9140"/>
          <w:tab w:val="left" w:pos="9498"/>
        </w:tabs>
        <w:autoSpaceDE w:val="0"/>
        <w:autoSpaceDN w:val="0"/>
        <w:spacing w:before="317"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3A1">
        <w:rPr>
          <w:rFonts w:ascii="Times New Roman" w:eastAsia="Times New Roman" w:hAnsi="Times New Roman" w:cs="Times New Roman"/>
          <w:sz w:val="28"/>
          <w:szCs w:val="28"/>
        </w:rPr>
        <w:t>Учитывая актуальность реформирования Российского образования, изменения и совершенствования содержания образования, форм и методов обучения,</w:t>
      </w:r>
      <w:r w:rsidRPr="008303A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ДОУ направлена в первую очередь на повышение качества образования в соответствии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ФОП и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ФГОС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 xml:space="preserve">, доступность и эффективность. В качестве основных ориентиров, определяющих качество </w:t>
      </w:r>
      <w:r w:rsidRPr="008303A1">
        <w:rPr>
          <w:rFonts w:ascii="Times New Roman" w:eastAsia="Times New Roman" w:hAnsi="Times New Roman" w:cs="Times New Roman"/>
          <w:spacing w:val="-2"/>
          <w:sz w:val="28"/>
          <w:szCs w:val="28"/>
        </w:rPr>
        <w:t>современного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pacing w:val="-2"/>
          <w:sz w:val="28"/>
          <w:szCs w:val="28"/>
        </w:rPr>
        <w:t>дошкольного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ab/>
      </w:r>
      <w:r w:rsidRPr="008303A1">
        <w:rPr>
          <w:rFonts w:ascii="Times New Roman" w:eastAsia="Times New Roman" w:hAnsi="Times New Roman" w:cs="Times New Roman"/>
          <w:spacing w:val="-2"/>
          <w:sz w:val="28"/>
          <w:szCs w:val="28"/>
        </w:rPr>
        <w:t>образования,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ab/>
      </w:r>
      <w:r w:rsidRPr="008303A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выступают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следующие: удовлетворение потребности семьи и ребенка в услугах дошкольного образовательного учреждения;</w:t>
      </w:r>
      <w:r w:rsidRPr="008303A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благополучие</w:t>
      </w:r>
      <w:r w:rsidRPr="008303A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ребенка в</w:t>
      </w:r>
      <w:r w:rsidRPr="008303A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детском саду; сохранение и необходимая коррекция его здоровья; улучшение языковой среды по реализации УМК;</w:t>
      </w:r>
      <w:r w:rsidRPr="008303A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выбор учреждением образовательной программы и ее научно-методическое обеспечение.</w:t>
      </w:r>
    </w:p>
    <w:p w14:paraId="16A8B5F1" w14:textId="77777777" w:rsidR="008303A1" w:rsidRP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before="1"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3A1">
        <w:rPr>
          <w:rFonts w:ascii="Times New Roman" w:eastAsia="Times New Roman" w:hAnsi="Times New Roman" w:cs="Times New Roman"/>
          <w:sz w:val="28"/>
          <w:szCs w:val="28"/>
        </w:rPr>
        <w:t>В детском саду образовательный процесс должен строиться вокруг ребенка, обеспечивая своевременное формирование возрастных новообразований детства, развитие компетентности,</w:t>
      </w:r>
      <w:r w:rsidRPr="008303A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самостоятельности, творческой активности, речевого развития, гуманного отношения к окружающим, становление личностной позиции, получение ребенком качественного образования как средства для перехода на последующие возрастные ступени развития, обучения и воспитания в рамках.</w:t>
      </w:r>
    </w:p>
    <w:p w14:paraId="6158AC18" w14:textId="77777777" w:rsidR="008303A1" w:rsidRP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before="3"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3A1">
        <w:rPr>
          <w:rFonts w:ascii="Times New Roman" w:eastAsia="Times New Roman" w:hAnsi="Times New Roman" w:cs="Times New Roman"/>
          <w:sz w:val="28"/>
          <w:szCs w:val="28"/>
        </w:rPr>
        <w:t xml:space="preserve">Методологическую основу концепции составили положения, представленные в работах Л.С. </w:t>
      </w:r>
      <w:proofErr w:type="spellStart"/>
      <w:r w:rsidRPr="008303A1">
        <w:rPr>
          <w:rFonts w:ascii="Times New Roman" w:eastAsia="Times New Roman" w:hAnsi="Times New Roman" w:cs="Times New Roman"/>
          <w:sz w:val="28"/>
          <w:szCs w:val="28"/>
        </w:rPr>
        <w:t>Выгодского</w:t>
      </w:r>
      <w:proofErr w:type="spellEnd"/>
      <w:r w:rsidRPr="008303A1">
        <w:rPr>
          <w:rFonts w:ascii="Times New Roman" w:eastAsia="Times New Roman" w:hAnsi="Times New Roman" w:cs="Times New Roman"/>
          <w:sz w:val="28"/>
          <w:szCs w:val="28"/>
        </w:rPr>
        <w:t xml:space="preserve">, В.В. Давыдова, А.Н. Леонтьева, А.В. Петровского, Ю.Ф. </w:t>
      </w:r>
      <w:proofErr w:type="spellStart"/>
      <w:r w:rsidRPr="008303A1">
        <w:rPr>
          <w:rFonts w:ascii="Times New Roman" w:eastAsia="Times New Roman" w:hAnsi="Times New Roman" w:cs="Times New Roman"/>
          <w:sz w:val="28"/>
          <w:szCs w:val="28"/>
        </w:rPr>
        <w:t>Змановского</w:t>
      </w:r>
      <w:proofErr w:type="spellEnd"/>
      <w:r w:rsidRPr="008303A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1CF01B9" w14:textId="77777777" w:rsidR="008303A1" w:rsidRP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3A1">
        <w:rPr>
          <w:rFonts w:ascii="Times New Roman" w:eastAsia="Times New Roman" w:hAnsi="Times New Roman" w:cs="Times New Roman"/>
          <w:sz w:val="28"/>
          <w:szCs w:val="28"/>
        </w:rPr>
        <w:t>Проектирование личностно-ориентированной образовательно- оздоровительной системы начинается с выбора и осмысления базовых ценностей, которые отражают потребности и интересы развивающейся личности, связывают образовательный процесс с социокультурным окружением, задают ориентиры развития образовательного учреждения в оптимальном направлении.</w:t>
      </w:r>
    </w:p>
    <w:p w14:paraId="1D81DC91" w14:textId="77777777" w:rsidR="008303A1" w:rsidRP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before="2"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3A1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Ведущими ценностями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при разработке концепции для нас стали: ценность здоровья, ценность развития, ценность детства и ценность сотрудничества, которые, с одной стороны, выражают приоритеты современной гуманистической педагогики, с другой стороны, выступают содержанием ценностного освоения мира ребенком.</w:t>
      </w:r>
    </w:p>
    <w:p w14:paraId="19F76FA9" w14:textId="77777777" w:rsidR="008303A1" w:rsidRP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3A1">
        <w:rPr>
          <w:rFonts w:ascii="Times New Roman" w:eastAsia="Times New Roman" w:hAnsi="Times New Roman" w:cs="Times New Roman"/>
          <w:sz w:val="28"/>
          <w:szCs w:val="28"/>
        </w:rPr>
        <w:t>Ценность здоровья – требует создания в образовательном учреждении условий</w:t>
      </w:r>
      <w:r w:rsidRPr="008303A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для сохранения и</w:t>
      </w:r>
      <w:r w:rsidRPr="008303A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укрепления здоровья детей</w:t>
      </w:r>
      <w:r w:rsidRPr="008303A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(как</w:t>
      </w:r>
      <w:r w:rsidRPr="008303A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физического, так</w:t>
      </w:r>
      <w:r w:rsidRPr="008303A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 xml:space="preserve">и психического), приобщение их к ЗОЖ, формирования основ физической культуры и </w:t>
      </w:r>
      <w:proofErr w:type="spellStart"/>
      <w:r w:rsidRPr="008303A1">
        <w:rPr>
          <w:rFonts w:ascii="Times New Roman" w:eastAsia="Times New Roman" w:hAnsi="Times New Roman" w:cs="Times New Roman"/>
          <w:sz w:val="28"/>
          <w:szCs w:val="28"/>
        </w:rPr>
        <w:t>валеологической</w:t>
      </w:r>
      <w:proofErr w:type="spellEnd"/>
      <w:r w:rsidRPr="008303A1">
        <w:rPr>
          <w:rFonts w:ascii="Times New Roman" w:eastAsia="Times New Roman" w:hAnsi="Times New Roman" w:cs="Times New Roman"/>
          <w:sz w:val="28"/>
          <w:szCs w:val="28"/>
        </w:rPr>
        <w:t xml:space="preserve"> грамотности.</w:t>
      </w:r>
    </w:p>
    <w:p w14:paraId="448356B9" w14:textId="77777777" w:rsidR="008303A1" w:rsidRP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before="22"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3A1">
        <w:rPr>
          <w:rFonts w:ascii="Times New Roman" w:eastAsia="Times New Roman" w:hAnsi="Times New Roman" w:cs="Times New Roman"/>
          <w:sz w:val="28"/>
          <w:szCs w:val="28"/>
        </w:rPr>
        <w:t>Ценность развития – направляет внимание на построение</w:t>
      </w:r>
      <w:r w:rsidRPr="008303A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развивающего образовательного процесса, в котором актуализируются достижения и жизненный опыт каждого ребенка, обеспечивается развитие индивидуальных способностей и потребностей, формируется в условиях личностного выбора готовность детей к саморазвитию и самообразованию.</w:t>
      </w:r>
    </w:p>
    <w:p w14:paraId="3D1C3200" w14:textId="06B059DC" w:rsidR="008303A1" w:rsidRP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before="64"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3A1">
        <w:rPr>
          <w:rFonts w:ascii="Times New Roman" w:eastAsia="Times New Roman" w:hAnsi="Times New Roman" w:cs="Times New Roman"/>
          <w:sz w:val="28"/>
          <w:szCs w:val="28"/>
        </w:rPr>
        <w:t>Ценность детства – акцентирует внимание на том, что детство – это неповторимый,</w:t>
      </w:r>
      <w:r w:rsidRPr="008303A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самоценный</w:t>
      </w:r>
      <w:r w:rsidRPr="008303A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303A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отличающийся</w:t>
      </w:r>
      <w:r w:rsidRPr="008303A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8303A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взрослого</w:t>
      </w:r>
      <w:r w:rsidRPr="008303A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Pr="008303A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жизни, особая культура, характеризующаяся целостным мировосприятием, открытостью миру, чуткостью, эмоциональностью, непосредственностью, готовностью к образованию. Специфика детства требует бережного отношения к особенностям возрастного развития, к внутреннему миру ребенка, а также создания условий для взаимодействия и взаимообогащения детского и взрослого миров.</w:t>
      </w:r>
    </w:p>
    <w:p w14:paraId="7DB703D6" w14:textId="77777777" w:rsidR="008303A1" w:rsidRP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before="27"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3A1">
        <w:rPr>
          <w:rFonts w:ascii="Times New Roman" w:eastAsia="Times New Roman" w:hAnsi="Times New Roman" w:cs="Times New Roman"/>
          <w:sz w:val="28"/>
          <w:szCs w:val="28"/>
        </w:rPr>
        <w:t>Ценность сотрудничества – предполагает, что сотрудничество, партнерство, диалог, гуманное отношение рассматриваются как основной фактор образования и источник обновления образовательной системы.</w:t>
      </w:r>
    </w:p>
    <w:p w14:paraId="711B20C6" w14:textId="77777777" w:rsidR="008303A1" w:rsidRP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before="23"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3A1">
        <w:rPr>
          <w:rFonts w:ascii="Times New Roman" w:eastAsia="Times New Roman" w:hAnsi="Times New Roman" w:cs="Times New Roman"/>
          <w:sz w:val="28"/>
          <w:szCs w:val="28"/>
        </w:rPr>
        <w:t>Проектируемая</w:t>
      </w:r>
      <w:r w:rsidRPr="008303A1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нами</w:t>
      </w:r>
      <w:r w:rsidRPr="008303A1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модель</w:t>
      </w:r>
      <w:r w:rsidRPr="008303A1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8303A1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процесса</w:t>
      </w:r>
      <w:r w:rsidRPr="008303A1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pacing w:val="-2"/>
          <w:sz w:val="28"/>
          <w:szCs w:val="28"/>
        </w:rPr>
        <w:t>определяется</w:t>
      </w:r>
    </w:p>
    <w:p w14:paraId="38C54BD5" w14:textId="26BD9C45" w:rsidR="008303A1" w:rsidRPr="008303A1" w:rsidRDefault="008303A1" w:rsidP="009E4DC5">
      <w:pPr>
        <w:widowControl w:val="0"/>
        <w:tabs>
          <w:tab w:val="left" w:pos="2552"/>
        </w:tabs>
        <w:autoSpaceDE w:val="0"/>
        <w:autoSpaceDN w:val="0"/>
        <w:spacing w:after="0" w:line="240" w:lineRule="auto"/>
        <w:ind w:left="709" w:right="283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b/>
          <w:bCs/>
          <w:sz w:val="28"/>
          <w:szCs w:val="28"/>
        </w:rPr>
        <w:t>концепцией,</w:t>
      </w:r>
      <w:r w:rsidRPr="008303A1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</w:t>
      </w:r>
      <w:r w:rsidRPr="008303A1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b/>
          <w:bCs/>
          <w:sz w:val="28"/>
          <w:szCs w:val="28"/>
        </w:rPr>
        <w:t>идеи</w:t>
      </w:r>
      <w:r w:rsidRPr="008303A1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которой</w:t>
      </w:r>
      <w:r w:rsidRPr="008303A1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:</w:t>
      </w:r>
    </w:p>
    <w:p w14:paraId="03FB069F" w14:textId="77777777" w:rsidR="008303A1" w:rsidRPr="008303A1" w:rsidRDefault="008303A1">
      <w:pPr>
        <w:widowControl w:val="0"/>
        <w:numPr>
          <w:ilvl w:val="0"/>
          <w:numId w:val="51"/>
        </w:numPr>
        <w:tabs>
          <w:tab w:val="left" w:pos="1276"/>
          <w:tab w:val="left" w:pos="9498"/>
        </w:tabs>
        <w:autoSpaceDE w:val="0"/>
        <w:autoSpaceDN w:val="0"/>
        <w:spacing w:before="5" w:after="0" w:line="240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>Право</w:t>
      </w:r>
      <w:r w:rsidRPr="008303A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каждого</w:t>
      </w:r>
      <w:r w:rsidRPr="008303A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ребенка, как</w:t>
      </w:r>
      <w:r w:rsidRPr="008303A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полноценное развитие, так</w:t>
      </w:r>
      <w:r w:rsidRPr="008303A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и</w:t>
      </w:r>
      <w:r w:rsidRPr="008303A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на оказание ему помощи в соответствии с</w:t>
      </w:r>
      <w:r w:rsidRPr="008303A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интеллектуальными особенностями.</w:t>
      </w:r>
    </w:p>
    <w:p w14:paraId="5039A5E0" w14:textId="77777777" w:rsidR="008303A1" w:rsidRPr="008303A1" w:rsidRDefault="008303A1">
      <w:pPr>
        <w:widowControl w:val="0"/>
        <w:numPr>
          <w:ilvl w:val="0"/>
          <w:numId w:val="51"/>
        </w:numPr>
        <w:tabs>
          <w:tab w:val="left" w:pos="1276"/>
          <w:tab w:val="left" w:pos="2196"/>
          <w:tab w:val="left" w:pos="9498"/>
        </w:tabs>
        <w:autoSpaceDE w:val="0"/>
        <w:autoSpaceDN w:val="0"/>
        <w:spacing w:before="33" w:after="0" w:line="240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>Признание самоценности периода детства каждого ребенка, его уникальности и неповторимости.</w:t>
      </w:r>
    </w:p>
    <w:p w14:paraId="4E9D7158" w14:textId="6355F750" w:rsidR="008303A1" w:rsidRPr="008303A1" w:rsidRDefault="008303A1">
      <w:pPr>
        <w:widowControl w:val="0"/>
        <w:numPr>
          <w:ilvl w:val="0"/>
          <w:numId w:val="51"/>
        </w:numPr>
        <w:tabs>
          <w:tab w:val="left" w:pos="1276"/>
          <w:tab w:val="left" w:pos="2273"/>
          <w:tab w:val="left" w:pos="9498"/>
        </w:tabs>
        <w:autoSpaceDE w:val="0"/>
        <w:autoSpaceDN w:val="0"/>
        <w:spacing w:before="38" w:after="0" w:line="240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 xml:space="preserve">Деятельность учреждения в режиме обновления содержания (реализация </w:t>
      </w:r>
      <w:r>
        <w:rPr>
          <w:rFonts w:ascii="Times New Roman" w:eastAsia="Times New Roman" w:hAnsi="Times New Roman" w:cs="Times New Roman"/>
          <w:sz w:val="28"/>
        </w:rPr>
        <w:t xml:space="preserve">ФОП и </w:t>
      </w:r>
      <w:r w:rsidRPr="008303A1">
        <w:rPr>
          <w:rFonts w:ascii="Times New Roman" w:eastAsia="Times New Roman" w:hAnsi="Times New Roman" w:cs="Times New Roman"/>
          <w:sz w:val="28"/>
        </w:rPr>
        <w:t>ФГОС</w:t>
      </w:r>
      <w:r>
        <w:rPr>
          <w:rFonts w:ascii="Times New Roman" w:eastAsia="Times New Roman" w:hAnsi="Times New Roman" w:cs="Times New Roman"/>
          <w:sz w:val="28"/>
        </w:rPr>
        <w:t xml:space="preserve"> ДО</w:t>
      </w:r>
      <w:r w:rsidRPr="008303A1">
        <w:rPr>
          <w:rFonts w:ascii="Times New Roman" w:eastAsia="Times New Roman" w:hAnsi="Times New Roman" w:cs="Times New Roman"/>
          <w:sz w:val="28"/>
        </w:rPr>
        <w:t xml:space="preserve">, современных </w:t>
      </w:r>
      <w:proofErr w:type="spellStart"/>
      <w:r w:rsidRPr="008303A1">
        <w:rPr>
          <w:rFonts w:ascii="Times New Roman" w:eastAsia="Times New Roman" w:hAnsi="Times New Roman" w:cs="Times New Roman"/>
          <w:sz w:val="28"/>
        </w:rPr>
        <w:t>здоровьеформирующих</w:t>
      </w:r>
      <w:proofErr w:type="spellEnd"/>
      <w:r w:rsidRPr="008303A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технологий) и его организационных форм (новые формы дошкольного образования, комплекс дополнительных образовательных услуг).</w:t>
      </w:r>
    </w:p>
    <w:p w14:paraId="09121730" w14:textId="72B3B7BF" w:rsidR="008303A1" w:rsidRP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3A1">
        <w:rPr>
          <w:rFonts w:ascii="Times New Roman" w:eastAsia="Times New Roman" w:hAnsi="Times New Roman" w:cs="Times New Roman"/>
          <w:sz w:val="28"/>
          <w:szCs w:val="28"/>
        </w:rPr>
        <w:t>Наше образовательное учреждение стремится соответствовать</w:t>
      </w:r>
      <w:r w:rsidRPr="008303A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 xml:space="preserve">постоянно изменяющимся условиям внешней среды, поддерживать свою конкурентоспособность, привлекая к мероприятиям ДОУ различные социальные институты </w:t>
      </w:r>
      <w:r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DA2D71D" w14:textId="1610343A" w:rsidR="008303A1" w:rsidRP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before="27"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295739" w14:textId="77777777" w:rsidR="008303A1" w:rsidRPr="008303A1" w:rsidRDefault="008303A1">
      <w:pPr>
        <w:widowControl w:val="0"/>
        <w:numPr>
          <w:ilvl w:val="0"/>
          <w:numId w:val="44"/>
        </w:numPr>
        <w:autoSpaceDE w:val="0"/>
        <w:autoSpaceDN w:val="0"/>
        <w:spacing w:before="2" w:after="0" w:line="322" w:lineRule="exact"/>
        <w:ind w:left="709" w:right="283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03A1">
        <w:rPr>
          <w:rFonts w:ascii="Times New Roman" w:eastAsia="Times New Roman" w:hAnsi="Times New Roman" w:cs="Times New Roman"/>
          <w:b/>
          <w:bCs/>
          <w:sz w:val="28"/>
          <w:szCs w:val="28"/>
        </w:rPr>
        <w:t>Миссия</w:t>
      </w:r>
      <w:r w:rsidRPr="008303A1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b/>
          <w:bCs/>
          <w:sz w:val="28"/>
          <w:szCs w:val="28"/>
        </w:rPr>
        <w:t>дошкольной</w:t>
      </w:r>
      <w:r w:rsidRPr="008303A1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образовательной</w:t>
      </w:r>
      <w:r w:rsidRPr="008303A1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организации</w:t>
      </w:r>
    </w:p>
    <w:p w14:paraId="44042157" w14:textId="439C067E" w:rsidR="008303A1" w:rsidRP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3A1">
        <w:rPr>
          <w:rFonts w:ascii="Times New Roman" w:eastAsia="Times New Roman" w:hAnsi="Times New Roman" w:cs="Times New Roman"/>
          <w:sz w:val="28"/>
          <w:szCs w:val="28"/>
        </w:rPr>
        <w:t>Миссией муниципального бюджетного дошкольного образовательного учреждения детский сад №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Золотая рыбка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д.Куюки</w:t>
      </w:r>
      <w:proofErr w:type="spellEnd"/>
      <w:r w:rsidRPr="008303A1">
        <w:rPr>
          <w:rFonts w:ascii="Times New Roman" w:eastAsia="Times New Roman" w:hAnsi="Times New Roman" w:cs="Times New Roman"/>
          <w:sz w:val="28"/>
          <w:szCs w:val="28"/>
        </w:rPr>
        <w:t xml:space="preserve"> является реализация права каждого ребенка на качественное и доступное образование, обеспечивающее равные стартовые условия для полноценного физического и психического развития детей, как основы их успешного обучения в школе.</w:t>
      </w:r>
    </w:p>
    <w:p w14:paraId="6D7FE397" w14:textId="77777777" w:rsidR="008303A1" w:rsidRP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3A1">
        <w:rPr>
          <w:rFonts w:ascii="Times New Roman" w:eastAsia="Times New Roman" w:hAnsi="Times New Roman" w:cs="Times New Roman"/>
          <w:sz w:val="28"/>
          <w:szCs w:val="28"/>
        </w:rPr>
        <w:t>Реализация миссии дошкольного образовательного учреждения предполагает изменение в образовательной деятельности: самих участников образовательного процесса,</w:t>
      </w:r>
      <w:r w:rsidRPr="008303A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 xml:space="preserve">принципов управления, методического </w:t>
      </w:r>
      <w:r w:rsidRPr="008303A1">
        <w:rPr>
          <w:rFonts w:ascii="Times New Roman" w:eastAsia="Times New Roman" w:hAnsi="Times New Roman" w:cs="Times New Roman"/>
          <w:spacing w:val="-2"/>
          <w:sz w:val="28"/>
          <w:szCs w:val="28"/>
        </w:rPr>
        <w:t>сопровождения.</w:t>
      </w:r>
    </w:p>
    <w:p w14:paraId="5E4B01A7" w14:textId="77777777" w:rsidR="008303A1" w:rsidRP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after="0" w:line="321" w:lineRule="exact"/>
        <w:ind w:left="709" w:right="283"/>
        <w:rPr>
          <w:rFonts w:ascii="Times New Roman" w:eastAsia="Times New Roman" w:hAnsi="Times New Roman" w:cs="Times New Roman"/>
          <w:sz w:val="28"/>
          <w:szCs w:val="28"/>
        </w:rPr>
      </w:pPr>
      <w:r w:rsidRPr="008303A1">
        <w:rPr>
          <w:rFonts w:ascii="Times New Roman" w:eastAsia="Times New Roman" w:hAnsi="Times New Roman" w:cs="Times New Roman"/>
          <w:sz w:val="28"/>
          <w:szCs w:val="28"/>
        </w:rPr>
        <w:t>Основными</w:t>
      </w:r>
      <w:r w:rsidRPr="008303A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ценностями</w:t>
      </w:r>
      <w:r w:rsidRPr="008303A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педагогического</w:t>
      </w:r>
      <w:r w:rsidRPr="008303A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коллектива</w:t>
      </w:r>
      <w:r w:rsidRPr="008303A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8303A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pacing w:val="-2"/>
          <w:sz w:val="28"/>
          <w:szCs w:val="28"/>
        </w:rPr>
        <w:t>являются:</w:t>
      </w:r>
    </w:p>
    <w:p w14:paraId="7E8B4FC9" w14:textId="77777777" w:rsidR="008303A1" w:rsidRPr="008303A1" w:rsidRDefault="008303A1">
      <w:pPr>
        <w:widowControl w:val="0"/>
        <w:numPr>
          <w:ilvl w:val="0"/>
          <w:numId w:val="50"/>
        </w:numPr>
        <w:tabs>
          <w:tab w:val="left" w:pos="1134"/>
          <w:tab w:val="left" w:pos="9498"/>
        </w:tabs>
        <w:autoSpaceDE w:val="0"/>
        <w:autoSpaceDN w:val="0"/>
        <w:spacing w:after="0" w:line="240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>Ответственность за результаты деятельности как каждого из педагогов лично, так и всего коллектива.</w:t>
      </w:r>
    </w:p>
    <w:p w14:paraId="4180D658" w14:textId="77777777" w:rsidR="008303A1" w:rsidRPr="008303A1" w:rsidRDefault="008303A1">
      <w:pPr>
        <w:widowControl w:val="0"/>
        <w:numPr>
          <w:ilvl w:val="0"/>
          <w:numId w:val="50"/>
        </w:numPr>
        <w:tabs>
          <w:tab w:val="left" w:pos="1134"/>
          <w:tab w:val="left" w:pos="9498"/>
        </w:tabs>
        <w:autoSpaceDE w:val="0"/>
        <w:autoSpaceDN w:val="0"/>
        <w:spacing w:before="3" w:after="0" w:line="240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>Уважение к</w:t>
      </w:r>
      <w:r w:rsidRPr="008303A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каждому</w:t>
      </w:r>
      <w:r w:rsidRPr="008303A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ребёнку, принятие</w:t>
      </w:r>
      <w:r w:rsidRPr="008303A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его</w:t>
      </w:r>
      <w:r w:rsidRPr="008303A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личностных</w:t>
      </w:r>
      <w:r w:rsidRPr="008303A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 xml:space="preserve">особенностей, </w:t>
      </w:r>
      <w:r w:rsidRPr="008303A1">
        <w:rPr>
          <w:rFonts w:ascii="Times New Roman" w:eastAsia="Times New Roman" w:hAnsi="Times New Roman" w:cs="Times New Roman"/>
          <w:spacing w:val="-2"/>
          <w:sz w:val="28"/>
        </w:rPr>
        <w:t>потребностей.</w:t>
      </w:r>
    </w:p>
    <w:p w14:paraId="06ABBF6B" w14:textId="77777777" w:rsidR="008303A1" w:rsidRPr="008303A1" w:rsidRDefault="008303A1">
      <w:pPr>
        <w:widowControl w:val="0"/>
        <w:numPr>
          <w:ilvl w:val="0"/>
          <w:numId w:val="50"/>
        </w:numPr>
        <w:tabs>
          <w:tab w:val="left" w:pos="1134"/>
          <w:tab w:val="left" w:pos="9498"/>
        </w:tabs>
        <w:autoSpaceDE w:val="0"/>
        <w:autoSpaceDN w:val="0"/>
        <w:spacing w:after="0" w:line="321" w:lineRule="exact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>Высокий</w:t>
      </w:r>
      <w:r w:rsidRPr="008303A1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pacing w:val="-2"/>
          <w:sz w:val="28"/>
        </w:rPr>
        <w:t>профессионализм.</w:t>
      </w:r>
    </w:p>
    <w:p w14:paraId="05DB305C" w14:textId="5C34A961" w:rsidR="008303A1" w:rsidRDefault="00C87E4E" w:rsidP="00C87E4E">
      <w:pPr>
        <w:widowControl w:val="0"/>
        <w:tabs>
          <w:tab w:val="left" w:pos="567"/>
          <w:tab w:val="left" w:pos="3417"/>
          <w:tab w:val="left" w:pos="4841"/>
          <w:tab w:val="left" w:pos="7171"/>
          <w:tab w:val="left" w:pos="8538"/>
          <w:tab w:val="left" w:pos="9498"/>
          <w:tab w:val="left" w:pos="10173"/>
        </w:tabs>
        <w:autoSpaceDE w:val="0"/>
        <w:autoSpaceDN w:val="0"/>
        <w:spacing w:after="0" w:line="240" w:lineRule="auto"/>
        <w:ind w:left="709" w:right="28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 xml:space="preserve">4. </w:t>
      </w:r>
      <w:r w:rsidR="008303A1" w:rsidRPr="008303A1">
        <w:rPr>
          <w:rFonts w:ascii="Times New Roman" w:eastAsia="Times New Roman" w:hAnsi="Times New Roman" w:cs="Times New Roman"/>
          <w:spacing w:val="-2"/>
          <w:sz w:val="28"/>
        </w:rPr>
        <w:t>Отношения</w:t>
      </w:r>
      <w:r w:rsidR="008303A1">
        <w:rPr>
          <w:rFonts w:ascii="Times New Roman" w:eastAsia="Times New Roman" w:hAnsi="Times New Roman" w:cs="Times New Roman"/>
          <w:sz w:val="28"/>
        </w:rPr>
        <w:t xml:space="preserve"> </w:t>
      </w:r>
      <w:r w:rsidR="008303A1" w:rsidRPr="008303A1">
        <w:rPr>
          <w:rFonts w:ascii="Times New Roman" w:eastAsia="Times New Roman" w:hAnsi="Times New Roman" w:cs="Times New Roman"/>
          <w:spacing w:val="-2"/>
          <w:sz w:val="28"/>
        </w:rPr>
        <w:t>субъектов</w:t>
      </w:r>
      <w:r w:rsidR="008303A1" w:rsidRPr="008303A1">
        <w:rPr>
          <w:rFonts w:ascii="Times New Roman" w:eastAsia="Times New Roman" w:hAnsi="Times New Roman" w:cs="Times New Roman"/>
          <w:sz w:val="28"/>
        </w:rPr>
        <w:tab/>
      </w:r>
      <w:r w:rsidR="008303A1" w:rsidRPr="008303A1">
        <w:rPr>
          <w:rFonts w:ascii="Times New Roman" w:eastAsia="Times New Roman" w:hAnsi="Times New Roman" w:cs="Times New Roman"/>
          <w:spacing w:val="-2"/>
          <w:sz w:val="28"/>
        </w:rPr>
        <w:t>образовательного</w:t>
      </w:r>
      <w:r w:rsidR="008303A1">
        <w:rPr>
          <w:rFonts w:ascii="Times New Roman" w:eastAsia="Times New Roman" w:hAnsi="Times New Roman" w:cs="Times New Roman"/>
          <w:sz w:val="28"/>
        </w:rPr>
        <w:t xml:space="preserve"> </w:t>
      </w:r>
      <w:r w:rsidR="008303A1" w:rsidRPr="008303A1">
        <w:rPr>
          <w:rFonts w:ascii="Times New Roman" w:eastAsia="Times New Roman" w:hAnsi="Times New Roman" w:cs="Times New Roman"/>
          <w:spacing w:val="-2"/>
          <w:sz w:val="28"/>
        </w:rPr>
        <w:t>процесса,</w:t>
      </w:r>
      <w:r w:rsidR="008303A1">
        <w:rPr>
          <w:rFonts w:ascii="Times New Roman" w:eastAsia="Times New Roman" w:hAnsi="Times New Roman" w:cs="Times New Roman"/>
          <w:sz w:val="28"/>
        </w:rPr>
        <w:t xml:space="preserve"> </w:t>
      </w:r>
      <w:r w:rsidR="008303A1" w:rsidRPr="008303A1">
        <w:rPr>
          <w:rFonts w:ascii="Times New Roman" w:eastAsia="Times New Roman" w:hAnsi="Times New Roman" w:cs="Times New Roman"/>
          <w:spacing w:val="-2"/>
          <w:sz w:val="28"/>
        </w:rPr>
        <w:t>основанные</w:t>
      </w:r>
      <w:r w:rsidR="008303A1">
        <w:rPr>
          <w:rFonts w:ascii="Times New Roman" w:eastAsia="Times New Roman" w:hAnsi="Times New Roman" w:cs="Times New Roman"/>
          <w:sz w:val="28"/>
        </w:rPr>
        <w:t xml:space="preserve"> </w:t>
      </w:r>
      <w:r w:rsidR="008303A1" w:rsidRPr="008303A1">
        <w:rPr>
          <w:rFonts w:ascii="Times New Roman" w:eastAsia="Times New Roman" w:hAnsi="Times New Roman" w:cs="Times New Roman"/>
          <w:spacing w:val="-6"/>
          <w:sz w:val="28"/>
        </w:rPr>
        <w:t>на</w:t>
      </w:r>
      <w:r w:rsidR="008303A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8303A1" w:rsidRPr="008303A1">
        <w:rPr>
          <w:rFonts w:ascii="Times New Roman" w:eastAsia="Times New Roman" w:hAnsi="Times New Roman" w:cs="Times New Roman"/>
          <w:sz w:val="28"/>
        </w:rPr>
        <w:t>взаимоуважении, доверии, результативном сотрудничестве.</w:t>
      </w:r>
    </w:p>
    <w:p w14:paraId="2F56B583" w14:textId="77777777" w:rsidR="008303A1" w:rsidRPr="008303A1" w:rsidRDefault="008303A1" w:rsidP="009E4DC5">
      <w:pPr>
        <w:widowControl w:val="0"/>
        <w:tabs>
          <w:tab w:val="left" w:pos="567"/>
          <w:tab w:val="left" w:pos="3417"/>
          <w:tab w:val="left" w:pos="4841"/>
          <w:tab w:val="left" w:pos="7171"/>
          <w:tab w:val="left" w:pos="8538"/>
          <w:tab w:val="left" w:pos="9498"/>
          <w:tab w:val="left" w:pos="10173"/>
        </w:tabs>
        <w:autoSpaceDE w:val="0"/>
        <w:autoSpaceDN w:val="0"/>
        <w:spacing w:after="0" w:line="240" w:lineRule="auto"/>
        <w:ind w:left="709" w:right="283"/>
        <w:rPr>
          <w:rFonts w:ascii="Times New Roman" w:eastAsia="Times New Roman" w:hAnsi="Times New Roman" w:cs="Times New Roman"/>
          <w:sz w:val="28"/>
        </w:rPr>
      </w:pPr>
    </w:p>
    <w:p w14:paraId="44DAEDA6" w14:textId="2C7E1CE3" w:rsidR="008303A1" w:rsidRPr="008303A1" w:rsidRDefault="008303A1">
      <w:pPr>
        <w:widowControl w:val="0"/>
        <w:numPr>
          <w:ilvl w:val="0"/>
          <w:numId w:val="44"/>
        </w:numPr>
        <w:autoSpaceDE w:val="0"/>
        <w:autoSpaceDN w:val="0"/>
        <w:spacing w:before="4" w:after="0" w:line="319" w:lineRule="exact"/>
        <w:ind w:left="709" w:right="283" w:firstLine="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03A1">
        <w:rPr>
          <w:rFonts w:ascii="Times New Roman" w:eastAsia="Times New Roman" w:hAnsi="Times New Roman" w:cs="Times New Roman"/>
          <w:b/>
          <w:bCs/>
          <w:sz w:val="28"/>
          <w:szCs w:val="28"/>
        </w:rPr>
        <w:t>Моде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ль </w:t>
      </w:r>
      <w:r w:rsidRPr="008303A1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педагога</w:t>
      </w:r>
      <w:r w:rsidRPr="008303A1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b/>
          <w:bCs/>
          <w:sz w:val="28"/>
          <w:szCs w:val="28"/>
        </w:rPr>
        <w:t>детского</w:t>
      </w:r>
      <w:r w:rsidRPr="008303A1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b/>
          <w:bCs/>
          <w:sz w:val="28"/>
          <w:szCs w:val="28"/>
        </w:rPr>
        <w:t>сада</w:t>
      </w:r>
      <w:r w:rsidRPr="008303A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b/>
          <w:bCs/>
          <w:sz w:val="28"/>
          <w:szCs w:val="28"/>
        </w:rPr>
        <w:t>(как</w:t>
      </w:r>
      <w:r w:rsidRPr="008303A1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b/>
          <w:bCs/>
          <w:sz w:val="28"/>
          <w:szCs w:val="28"/>
        </w:rPr>
        <w:t>желаемый</w:t>
      </w:r>
      <w:r w:rsidRPr="008303A1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результат)</w:t>
      </w:r>
    </w:p>
    <w:p w14:paraId="6214AE1E" w14:textId="7D26F013" w:rsidR="008303A1" w:rsidRP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3A1">
        <w:rPr>
          <w:rFonts w:ascii="Times New Roman" w:eastAsia="Times New Roman" w:hAnsi="Times New Roman" w:cs="Times New Roman"/>
          <w:sz w:val="28"/>
          <w:szCs w:val="28"/>
        </w:rPr>
        <w:t>Личность</w:t>
      </w:r>
      <w:r w:rsidRPr="008303A1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8303A1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воспитать</w:t>
      </w:r>
      <w:r w:rsidRPr="008303A1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Pr="008303A1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личность.</w:t>
      </w:r>
      <w:r w:rsidRPr="008303A1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Поэтому,</w:t>
      </w:r>
      <w:r w:rsidRPr="008303A1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303A1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современных условиях важное значение приобретает образ педагога детского сада.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Качество дошкольного воспитания во многом определяется характером общения взрослого и ребенка. Проанализировав стиль общения педагогов детского сада с детьми, мы пришли к выводу, что большинство из них, приняли новую тактику общения – субъект – субъектное отношение, основанное на принципах сотрудничества, в котором позиция педагога исходит из интересов ребенка и перспектив его дальнейшего развития.</w:t>
      </w:r>
    </w:p>
    <w:p w14:paraId="4E68AA29" w14:textId="77777777" w:rsidR="008303A1" w:rsidRP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before="3"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3A1">
        <w:rPr>
          <w:rFonts w:ascii="Times New Roman" w:eastAsia="Times New Roman" w:hAnsi="Times New Roman" w:cs="Times New Roman"/>
          <w:sz w:val="28"/>
          <w:szCs w:val="28"/>
        </w:rPr>
        <w:t>Анализируя основные цели и направления деятельности детского сада</w:t>
      </w:r>
      <w:r w:rsidRPr="008303A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в будущем, можно определить следующую модель педагога детского сада (как желаемый результат):</w:t>
      </w:r>
    </w:p>
    <w:p w14:paraId="2054CB00" w14:textId="77777777" w:rsidR="008303A1" w:rsidRPr="008303A1" w:rsidRDefault="008303A1">
      <w:pPr>
        <w:widowControl w:val="0"/>
        <w:numPr>
          <w:ilvl w:val="0"/>
          <w:numId w:val="49"/>
        </w:numPr>
        <w:tabs>
          <w:tab w:val="left" w:pos="1309"/>
          <w:tab w:val="left" w:pos="9498"/>
        </w:tabs>
        <w:autoSpaceDE w:val="0"/>
        <w:autoSpaceDN w:val="0"/>
        <w:spacing w:after="0" w:line="320" w:lineRule="exact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pacing w:val="-2"/>
          <w:sz w:val="28"/>
        </w:rPr>
        <w:t>Профессионализм</w:t>
      </w:r>
      <w:r w:rsidRPr="008303A1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pacing w:val="-2"/>
          <w:sz w:val="28"/>
        </w:rPr>
        <w:t>воспитателя:</w:t>
      </w:r>
    </w:p>
    <w:p w14:paraId="6FFC8C40" w14:textId="77777777" w:rsidR="008303A1" w:rsidRPr="008303A1" w:rsidRDefault="008303A1">
      <w:pPr>
        <w:widowControl w:val="0"/>
        <w:numPr>
          <w:ilvl w:val="1"/>
          <w:numId w:val="49"/>
        </w:numPr>
        <w:tabs>
          <w:tab w:val="left" w:pos="1276"/>
          <w:tab w:val="left" w:pos="9498"/>
        </w:tabs>
        <w:autoSpaceDE w:val="0"/>
        <w:autoSpaceDN w:val="0"/>
        <w:spacing w:after="0" w:line="242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 xml:space="preserve">имеет необходимую педагогическую и психологическую </w:t>
      </w:r>
      <w:r w:rsidRPr="008303A1">
        <w:rPr>
          <w:rFonts w:ascii="Times New Roman" w:eastAsia="Times New Roman" w:hAnsi="Times New Roman" w:cs="Times New Roman"/>
          <w:spacing w:val="-2"/>
          <w:sz w:val="28"/>
        </w:rPr>
        <w:t>подготовку;</w:t>
      </w:r>
    </w:p>
    <w:p w14:paraId="469D5781" w14:textId="77777777" w:rsidR="008303A1" w:rsidRPr="008303A1" w:rsidRDefault="008303A1">
      <w:pPr>
        <w:widowControl w:val="0"/>
        <w:numPr>
          <w:ilvl w:val="1"/>
          <w:numId w:val="49"/>
        </w:numPr>
        <w:tabs>
          <w:tab w:val="left" w:pos="1276"/>
          <w:tab w:val="left" w:pos="9498"/>
        </w:tabs>
        <w:autoSpaceDE w:val="0"/>
        <w:autoSpaceDN w:val="0"/>
        <w:spacing w:before="48" w:after="0" w:line="242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>владеет основами необходимых знаний и умений согласно нормативным документам;</w:t>
      </w:r>
    </w:p>
    <w:p w14:paraId="1D32CB34" w14:textId="503394F2" w:rsidR="008303A1" w:rsidRPr="008303A1" w:rsidRDefault="008303A1">
      <w:pPr>
        <w:widowControl w:val="0"/>
        <w:numPr>
          <w:ilvl w:val="1"/>
          <w:numId w:val="49"/>
        </w:numPr>
        <w:tabs>
          <w:tab w:val="left" w:pos="1276"/>
          <w:tab w:val="left" w:pos="1665"/>
          <w:tab w:val="left" w:pos="9498"/>
        </w:tabs>
        <w:autoSpaceDE w:val="0"/>
        <w:autoSpaceDN w:val="0"/>
        <w:spacing w:before="49" w:after="0" w:line="273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>проявляет</w:t>
      </w:r>
      <w:r w:rsidRPr="008303A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творчество</w:t>
      </w:r>
      <w:r w:rsidRPr="008303A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и</w:t>
      </w:r>
      <w:r w:rsidRPr="008303A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интерес</w:t>
      </w:r>
      <w:r w:rsidRPr="008303A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к</w:t>
      </w:r>
      <w:r w:rsidRPr="008303A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педагогической</w:t>
      </w:r>
      <w:r w:rsidRPr="008303A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деятельности</w:t>
      </w:r>
      <w:r w:rsidRPr="008303A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в</w:t>
      </w:r>
      <w:r w:rsidRPr="008303A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 xml:space="preserve">рамках реализации </w:t>
      </w:r>
      <w:r>
        <w:rPr>
          <w:rFonts w:ascii="Times New Roman" w:eastAsia="Times New Roman" w:hAnsi="Times New Roman" w:cs="Times New Roman"/>
          <w:sz w:val="28"/>
        </w:rPr>
        <w:t xml:space="preserve">ФОП и </w:t>
      </w:r>
      <w:r w:rsidRPr="008303A1">
        <w:rPr>
          <w:rFonts w:ascii="Times New Roman" w:eastAsia="Times New Roman" w:hAnsi="Times New Roman" w:cs="Times New Roman"/>
          <w:sz w:val="28"/>
        </w:rPr>
        <w:t>ФГОС ДО;</w:t>
      </w:r>
    </w:p>
    <w:p w14:paraId="40AA4D7A" w14:textId="77777777" w:rsidR="008303A1" w:rsidRPr="008303A1" w:rsidRDefault="008303A1">
      <w:pPr>
        <w:widowControl w:val="0"/>
        <w:numPr>
          <w:ilvl w:val="2"/>
          <w:numId w:val="49"/>
        </w:numPr>
        <w:tabs>
          <w:tab w:val="left" w:pos="1276"/>
          <w:tab w:val="left" w:pos="9498"/>
        </w:tabs>
        <w:autoSpaceDE w:val="0"/>
        <w:autoSpaceDN w:val="0"/>
        <w:spacing w:before="1" w:after="0" w:line="240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 xml:space="preserve">свободно ориентируется в современных психолого-педагогических концепциях обучения, воспитания и </w:t>
      </w:r>
      <w:proofErr w:type="spellStart"/>
      <w:r w:rsidRPr="008303A1">
        <w:rPr>
          <w:rFonts w:ascii="Times New Roman" w:eastAsia="Times New Roman" w:hAnsi="Times New Roman" w:cs="Times New Roman"/>
          <w:sz w:val="28"/>
        </w:rPr>
        <w:t>здоровьеформирования</w:t>
      </w:r>
      <w:proofErr w:type="spellEnd"/>
      <w:r w:rsidRPr="008303A1">
        <w:rPr>
          <w:rFonts w:ascii="Times New Roman" w:eastAsia="Times New Roman" w:hAnsi="Times New Roman" w:cs="Times New Roman"/>
          <w:sz w:val="28"/>
        </w:rPr>
        <w:t>, использует их как основу в своей педагогической деятельности;</w:t>
      </w:r>
    </w:p>
    <w:p w14:paraId="606B1503" w14:textId="77777777" w:rsidR="008303A1" w:rsidRPr="008303A1" w:rsidRDefault="008303A1">
      <w:pPr>
        <w:widowControl w:val="0"/>
        <w:numPr>
          <w:ilvl w:val="2"/>
          <w:numId w:val="49"/>
        </w:numPr>
        <w:tabs>
          <w:tab w:val="left" w:pos="1276"/>
          <w:tab w:val="left" w:pos="9498"/>
        </w:tabs>
        <w:autoSpaceDE w:val="0"/>
        <w:autoSpaceDN w:val="0"/>
        <w:spacing w:before="55" w:after="0" w:line="242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>владеет умением планировать и оценивать уровень развития детей своей группы;</w:t>
      </w:r>
    </w:p>
    <w:p w14:paraId="0712102D" w14:textId="77777777" w:rsidR="008303A1" w:rsidRPr="008303A1" w:rsidRDefault="008303A1">
      <w:pPr>
        <w:widowControl w:val="0"/>
        <w:numPr>
          <w:ilvl w:val="2"/>
          <w:numId w:val="49"/>
        </w:numPr>
        <w:tabs>
          <w:tab w:val="left" w:pos="1276"/>
          <w:tab w:val="left" w:pos="9498"/>
        </w:tabs>
        <w:autoSpaceDE w:val="0"/>
        <w:autoSpaceDN w:val="0"/>
        <w:spacing w:before="48" w:after="0" w:line="240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 xml:space="preserve">умело использует элементарные средства диагностики и коррекции индивидуальных особенностей детей при реализации дифференцированного </w:t>
      </w:r>
      <w:r w:rsidRPr="008303A1">
        <w:rPr>
          <w:rFonts w:ascii="Times New Roman" w:eastAsia="Times New Roman" w:hAnsi="Times New Roman" w:cs="Times New Roman"/>
          <w:spacing w:val="-2"/>
          <w:sz w:val="28"/>
        </w:rPr>
        <w:t>подхода;</w:t>
      </w:r>
    </w:p>
    <w:p w14:paraId="5B033A08" w14:textId="77777777" w:rsidR="008303A1" w:rsidRPr="008303A1" w:rsidRDefault="008303A1">
      <w:pPr>
        <w:widowControl w:val="0"/>
        <w:numPr>
          <w:ilvl w:val="2"/>
          <w:numId w:val="49"/>
        </w:numPr>
        <w:tabs>
          <w:tab w:val="left" w:pos="1276"/>
          <w:tab w:val="left" w:pos="9498"/>
        </w:tabs>
        <w:autoSpaceDE w:val="0"/>
        <w:autoSpaceDN w:val="0"/>
        <w:spacing w:before="55" w:after="0" w:line="240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>владеет педагогической техникой: речью, умением сконцентрировать внимание детей на решение педагогических задач, используя личностно-ориентированную модель взаимодействия с детьми;</w:t>
      </w:r>
    </w:p>
    <w:p w14:paraId="25D61AC7" w14:textId="77777777" w:rsidR="008303A1" w:rsidRPr="008303A1" w:rsidRDefault="008303A1">
      <w:pPr>
        <w:widowControl w:val="0"/>
        <w:numPr>
          <w:ilvl w:val="2"/>
          <w:numId w:val="49"/>
        </w:numPr>
        <w:tabs>
          <w:tab w:val="left" w:pos="1276"/>
          <w:tab w:val="left" w:pos="9498"/>
        </w:tabs>
        <w:autoSpaceDE w:val="0"/>
        <w:autoSpaceDN w:val="0"/>
        <w:spacing w:before="59" w:after="0" w:line="240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>проявляет</w:t>
      </w:r>
      <w:r w:rsidRPr="008303A1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творчество</w:t>
      </w:r>
      <w:r w:rsidRPr="008303A1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и</w:t>
      </w:r>
      <w:r w:rsidRPr="008303A1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интерес</w:t>
      </w:r>
      <w:r w:rsidRPr="008303A1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к</w:t>
      </w:r>
      <w:r w:rsidRPr="008303A1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педагогической</w:t>
      </w:r>
      <w:r w:rsidRPr="008303A1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pacing w:val="-2"/>
          <w:sz w:val="28"/>
        </w:rPr>
        <w:t>деятельности;</w:t>
      </w:r>
    </w:p>
    <w:p w14:paraId="21CDFDEA" w14:textId="77777777" w:rsidR="008303A1" w:rsidRPr="008303A1" w:rsidRDefault="008303A1">
      <w:pPr>
        <w:widowControl w:val="0"/>
        <w:numPr>
          <w:ilvl w:val="2"/>
          <w:numId w:val="49"/>
        </w:numPr>
        <w:tabs>
          <w:tab w:val="left" w:pos="1276"/>
          <w:tab w:val="left" w:pos="9498"/>
        </w:tabs>
        <w:autoSpaceDE w:val="0"/>
        <w:autoSpaceDN w:val="0"/>
        <w:spacing w:before="46" w:after="0" w:line="247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>умеет работать с техническими средствами обучения, видит перспективу применения ИКТ в образовательном процессе;</w:t>
      </w:r>
    </w:p>
    <w:p w14:paraId="7692C7A1" w14:textId="77777777" w:rsidR="008303A1" w:rsidRPr="008303A1" w:rsidRDefault="008303A1">
      <w:pPr>
        <w:widowControl w:val="0"/>
        <w:numPr>
          <w:ilvl w:val="2"/>
          <w:numId w:val="49"/>
        </w:numPr>
        <w:tabs>
          <w:tab w:val="left" w:pos="1276"/>
          <w:tab w:val="left" w:pos="9498"/>
        </w:tabs>
        <w:autoSpaceDE w:val="0"/>
        <w:autoSpaceDN w:val="0"/>
        <w:spacing w:before="36" w:after="0" w:line="242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>стимулирует активность детей в образовательной деятельности, их увлеченность познавательными и практическими заданиями, их потребность в</w:t>
      </w:r>
      <w:r w:rsidRPr="008303A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самостоятельном</w:t>
      </w:r>
      <w:r w:rsidRPr="008303A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добывании</w:t>
      </w:r>
      <w:r w:rsidRPr="008303A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знаний,</w:t>
      </w:r>
      <w:r w:rsidRPr="008303A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потребность</w:t>
      </w:r>
      <w:r w:rsidRPr="008303A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к</w:t>
      </w:r>
      <w:r w:rsidRPr="008303A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творческой</w:t>
      </w:r>
      <w:r w:rsidRPr="008303A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переработке усвоенного материала;</w:t>
      </w:r>
    </w:p>
    <w:p w14:paraId="78017295" w14:textId="6E2B23FD" w:rsidR="008303A1" w:rsidRPr="008303A1" w:rsidRDefault="008303A1">
      <w:pPr>
        <w:widowControl w:val="0"/>
        <w:numPr>
          <w:ilvl w:val="2"/>
          <w:numId w:val="49"/>
        </w:numPr>
        <w:tabs>
          <w:tab w:val="left" w:pos="1276"/>
          <w:tab w:val="left" w:pos="9498"/>
        </w:tabs>
        <w:autoSpaceDE w:val="0"/>
        <w:autoSpaceDN w:val="0"/>
        <w:spacing w:before="41" w:after="0" w:line="242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 xml:space="preserve">реализует систему комплексного </w:t>
      </w:r>
      <w:proofErr w:type="spellStart"/>
      <w:r w:rsidRPr="008303A1">
        <w:rPr>
          <w:rFonts w:ascii="Times New Roman" w:eastAsia="Times New Roman" w:hAnsi="Times New Roman" w:cs="Times New Roman"/>
          <w:sz w:val="28"/>
        </w:rPr>
        <w:t>психолого</w:t>
      </w:r>
      <w:proofErr w:type="spellEnd"/>
      <w:r w:rsidRPr="008303A1">
        <w:rPr>
          <w:rFonts w:ascii="Times New Roman" w:eastAsia="Times New Roman" w:hAnsi="Times New Roman" w:cs="Times New Roman"/>
          <w:sz w:val="28"/>
        </w:rPr>
        <w:t xml:space="preserve"> - педагогического сопровождения воспитанников и их родителей;</w:t>
      </w:r>
    </w:p>
    <w:p w14:paraId="6A95AB26" w14:textId="77777777" w:rsidR="008303A1" w:rsidRPr="008303A1" w:rsidRDefault="008303A1">
      <w:pPr>
        <w:widowControl w:val="0"/>
        <w:numPr>
          <w:ilvl w:val="2"/>
          <w:numId w:val="49"/>
        </w:numPr>
        <w:tabs>
          <w:tab w:val="left" w:pos="1276"/>
          <w:tab w:val="left" w:pos="9498"/>
        </w:tabs>
        <w:autoSpaceDE w:val="0"/>
        <w:autoSpaceDN w:val="0"/>
        <w:spacing w:before="49" w:after="0" w:line="240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>владеет способами оптимизации образовательного процесса путем включения в него новых форм дошкольного образования, расширения перечня дополнительных образовательных и оздоровительных услуг в</w:t>
      </w:r>
      <w:r w:rsidRPr="008303A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рамках реализации ФГОС и УМК.</w:t>
      </w:r>
    </w:p>
    <w:p w14:paraId="0AD3B5BD" w14:textId="77777777" w:rsidR="008303A1" w:rsidRPr="008303A1" w:rsidRDefault="008303A1">
      <w:pPr>
        <w:widowControl w:val="0"/>
        <w:numPr>
          <w:ilvl w:val="0"/>
          <w:numId w:val="52"/>
        </w:numPr>
        <w:tabs>
          <w:tab w:val="left" w:pos="1853"/>
          <w:tab w:val="left" w:pos="9498"/>
        </w:tabs>
        <w:autoSpaceDE w:val="0"/>
        <w:autoSpaceDN w:val="0"/>
        <w:spacing w:after="0" w:line="319" w:lineRule="exact"/>
        <w:ind w:left="709" w:right="283" w:firstLine="0"/>
        <w:jc w:val="both"/>
        <w:rPr>
          <w:rFonts w:ascii="Times New Roman" w:eastAsia="Times New Roman" w:hAnsi="Times New Roman" w:cs="Times New Roman"/>
          <w:sz w:val="24"/>
        </w:rPr>
      </w:pPr>
      <w:r w:rsidRPr="008303A1">
        <w:rPr>
          <w:rFonts w:ascii="Times New Roman" w:eastAsia="Times New Roman" w:hAnsi="Times New Roman" w:cs="Times New Roman"/>
          <w:sz w:val="28"/>
        </w:rPr>
        <w:t>Проявление</w:t>
      </w:r>
      <w:r w:rsidRPr="008303A1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организационно-методических</w:t>
      </w:r>
      <w:r w:rsidRPr="008303A1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pacing w:val="-2"/>
          <w:sz w:val="28"/>
        </w:rPr>
        <w:t>умений:</w:t>
      </w:r>
    </w:p>
    <w:p w14:paraId="76EFBA78" w14:textId="77777777" w:rsidR="008303A1" w:rsidRPr="008303A1" w:rsidRDefault="008303A1">
      <w:pPr>
        <w:widowControl w:val="0"/>
        <w:numPr>
          <w:ilvl w:val="0"/>
          <w:numId w:val="48"/>
        </w:numPr>
        <w:tabs>
          <w:tab w:val="left" w:pos="1276"/>
          <w:tab w:val="left" w:pos="9498"/>
        </w:tabs>
        <w:autoSpaceDE w:val="0"/>
        <w:autoSpaceDN w:val="0"/>
        <w:spacing w:after="0" w:line="342" w:lineRule="exact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>использует</w:t>
      </w:r>
      <w:r w:rsidRPr="008303A1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в</w:t>
      </w:r>
      <w:r w:rsidRPr="008303A1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работе</w:t>
      </w:r>
      <w:r w:rsidRPr="008303A1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новаторские</w:t>
      </w:r>
      <w:r w:rsidRPr="008303A1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pacing w:val="-2"/>
          <w:sz w:val="28"/>
        </w:rPr>
        <w:t>методики;</w:t>
      </w:r>
    </w:p>
    <w:p w14:paraId="33BDD6E9" w14:textId="77777777" w:rsidR="008303A1" w:rsidRPr="008303A1" w:rsidRDefault="008303A1">
      <w:pPr>
        <w:widowControl w:val="0"/>
        <w:numPr>
          <w:ilvl w:val="0"/>
          <w:numId w:val="48"/>
        </w:numPr>
        <w:tabs>
          <w:tab w:val="left" w:pos="1276"/>
          <w:tab w:val="left" w:pos="9498"/>
        </w:tabs>
        <w:autoSpaceDE w:val="0"/>
        <w:autoSpaceDN w:val="0"/>
        <w:spacing w:before="83" w:after="0" w:line="240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>включает родителей в деятельность, направленную на создание условий, способствующих развитию, оздоровлению и воспитанию их детей; формирует у родителей позитивное отношение к овладению знаниями педагогики и психологии;</w:t>
      </w:r>
    </w:p>
    <w:p w14:paraId="14EA64E4" w14:textId="27468E9E" w:rsidR="008303A1" w:rsidRPr="008303A1" w:rsidRDefault="008303A1">
      <w:pPr>
        <w:widowControl w:val="0"/>
        <w:numPr>
          <w:ilvl w:val="0"/>
          <w:numId w:val="48"/>
        </w:numPr>
        <w:tabs>
          <w:tab w:val="left" w:pos="1276"/>
          <w:tab w:val="left" w:pos="9498"/>
        </w:tabs>
        <w:autoSpaceDE w:val="0"/>
        <w:autoSpaceDN w:val="0"/>
        <w:spacing w:before="2" w:after="0" w:line="240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 xml:space="preserve">владеет навыками анализа, прогнозирования и планирования своей деятельности рамках реализации </w:t>
      </w:r>
      <w:r>
        <w:rPr>
          <w:rFonts w:ascii="Times New Roman" w:eastAsia="Times New Roman" w:hAnsi="Times New Roman" w:cs="Times New Roman"/>
          <w:sz w:val="28"/>
        </w:rPr>
        <w:t xml:space="preserve">ФОП и </w:t>
      </w:r>
      <w:r w:rsidRPr="008303A1">
        <w:rPr>
          <w:rFonts w:ascii="Times New Roman" w:eastAsia="Times New Roman" w:hAnsi="Times New Roman" w:cs="Times New Roman"/>
          <w:sz w:val="28"/>
        </w:rPr>
        <w:t>ФГОС ДО.</w:t>
      </w:r>
    </w:p>
    <w:p w14:paraId="7F2D33CD" w14:textId="77777777" w:rsidR="008303A1" w:rsidRPr="008303A1" w:rsidRDefault="008303A1">
      <w:pPr>
        <w:widowControl w:val="0"/>
        <w:numPr>
          <w:ilvl w:val="0"/>
          <w:numId w:val="52"/>
        </w:numPr>
        <w:tabs>
          <w:tab w:val="left" w:pos="1309"/>
          <w:tab w:val="left" w:pos="9498"/>
        </w:tabs>
        <w:autoSpaceDE w:val="0"/>
        <w:autoSpaceDN w:val="0"/>
        <w:spacing w:after="0" w:line="320" w:lineRule="exact"/>
        <w:ind w:left="709" w:right="283" w:firstLine="0"/>
        <w:jc w:val="both"/>
        <w:rPr>
          <w:rFonts w:ascii="Times New Roman" w:eastAsia="Times New Roman" w:hAnsi="Times New Roman" w:cs="Times New Roman"/>
          <w:sz w:val="26"/>
        </w:rPr>
      </w:pPr>
      <w:r w:rsidRPr="008303A1">
        <w:rPr>
          <w:rFonts w:ascii="Times New Roman" w:eastAsia="Times New Roman" w:hAnsi="Times New Roman" w:cs="Times New Roman"/>
          <w:sz w:val="28"/>
        </w:rPr>
        <w:t>Личностные</w:t>
      </w:r>
      <w:r w:rsidRPr="008303A1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качества</w:t>
      </w:r>
      <w:r w:rsidRPr="008303A1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pacing w:val="-2"/>
          <w:sz w:val="28"/>
        </w:rPr>
        <w:t>педагога:</w:t>
      </w:r>
    </w:p>
    <w:p w14:paraId="0429296D" w14:textId="77777777" w:rsidR="008303A1" w:rsidRPr="008303A1" w:rsidRDefault="008303A1">
      <w:pPr>
        <w:widowControl w:val="0"/>
        <w:numPr>
          <w:ilvl w:val="0"/>
          <w:numId w:val="47"/>
        </w:numPr>
        <w:tabs>
          <w:tab w:val="left" w:pos="1276"/>
          <w:tab w:val="left" w:pos="9498"/>
        </w:tabs>
        <w:autoSpaceDE w:val="0"/>
        <w:autoSpaceDN w:val="0"/>
        <w:spacing w:after="0" w:line="240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>четко</w:t>
      </w:r>
      <w:r w:rsidRPr="008303A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представляет</w:t>
      </w:r>
      <w:r w:rsidRPr="008303A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себе</w:t>
      </w:r>
      <w:r w:rsidRPr="008303A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цели</w:t>
      </w:r>
      <w:r w:rsidRPr="008303A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и задачи,</w:t>
      </w:r>
      <w:r w:rsidRPr="008303A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стоящие</w:t>
      </w:r>
      <w:r w:rsidRPr="008303A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перед</w:t>
      </w:r>
      <w:r w:rsidRPr="008303A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современным образованием, стремится к максимальному личному вкладу в скорейшее осуществление прогрессивных преобразований;</w:t>
      </w:r>
    </w:p>
    <w:p w14:paraId="3A26E814" w14:textId="77777777" w:rsidR="008303A1" w:rsidRPr="008303A1" w:rsidRDefault="008303A1">
      <w:pPr>
        <w:widowControl w:val="0"/>
        <w:numPr>
          <w:ilvl w:val="0"/>
          <w:numId w:val="47"/>
        </w:numPr>
        <w:tabs>
          <w:tab w:val="left" w:pos="1276"/>
          <w:tab w:val="left" w:pos="9498"/>
        </w:tabs>
        <w:autoSpaceDE w:val="0"/>
        <w:autoSpaceDN w:val="0"/>
        <w:spacing w:before="1" w:after="0" w:line="240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>имеет четко выработанную жизненную позицию, не противоречащую моральным нормам общества;</w:t>
      </w:r>
    </w:p>
    <w:p w14:paraId="01A22AED" w14:textId="77777777" w:rsidR="008303A1" w:rsidRPr="008303A1" w:rsidRDefault="008303A1">
      <w:pPr>
        <w:widowControl w:val="0"/>
        <w:numPr>
          <w:ilvl w:val="0"/>
          <w:numId w:val="47"/>
        </w:numPr>
        <w:tabs>
          <w:tab w:val="left" w:pos="1276"/>
          <w:tab w:val="left" w:pos="9498"/>
        </w:tabs>
        <w:autoSpaceDE w:val="0"/>
        <w:autoSpaceDN w:val="0"/>
        <w:spacing w:after="0" w:line="240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 xml:space="preserve">обладает развитой эмпатией: эмоциональной отзывчивостью на переживание ребенка, чуткостью, доброжелательностью, заботливостью; </w:t>
      </w:r>
      <w:r w:rsidRPr="008303A1">
        <w:rPr>
          <w:rFonts w:ascii="Times New Roman" w:eastAsia="Times New Roman" w:hAnsi="Times New Roman" w:cs="Times New Roman"/>
          <w:spacing w:val="-2"/>
          <w:sz w:val="28"/>
        </w:rPr>
        <w:t>тактичностью;</w:t>
      </w:r>
    </w:p>
    <w:p w14:paraId="4555698A" w14:textId="77777777" w:rsidR="008303A1" w:rsidRPr="008303A1" w:rsidRDefault="008303A1">
      <w:pPr>
        <w:widowControl w:val="0"/>
        <w:numPr>
          <w:ilvl w:val="0"/>
          <w:numId w:val="47"/>
        </w:numPr>
        <w:tabs>
          <w:tab w:val="left" w:pos="1276"/>
          <w:tab w:val="left" w:pos="9498"/>
        </w:tabs>
        <w:autoSpaceDE w:val="0"/>
        <w:autoSpaceDN w:val="0"/>
        <w:spacing w:after="0" w:line="242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>владеет педагогическим тактом, умеет сохранять личностное достоинство, не ущемляя самолюбие детей, их родителей, коллег по работе;</w:t>
      </w:r>
    </w:p>
    <w:p w14:paraId="78BEA9BF" w14:textId="77777777" w:rsidR="008303A1" w:rsidRPr="008303A1" w:rsidRDefault="008303A1">
      <w:pPr>
        <w:widowControl w:val="0"/>
        <w:numPr>
          <w:ilvl w:val="0"/>
          <w:numId w:val="47"/>
        </w:numPr>
        <w:tabs>
          <w:tab w:val="left" w:pos="1276"/>
          <w:tab w:val="left" w:pos="9498"/>
        </w:tabs>
        <w:autoSpaceDE w:val="0"/>
        <w:autoSpaceDN w:val="0"/>
        <w:spacing w:after="0" w:line="240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>обладает рефлексивными умениями: умением размышлять над причинами успехов и неудач, ошибок и затруднений в воспитании и обучении детей;</w:t>
      </w:r>
    </w:p>
    <w:p w14:paraId="45830F27" w14:textId="77777777" w:rsidR="008303A1" w:rsidRPr="008303A1" w:rsidRDefault="008303A1">
      <w:pPr>
        <w:widowControl w:val="0"/>
        <w:numPr>
          <w:ilvl w:val="0"/>
          <w:numId w:val="47"/>
        </w:numPr>
        <w:tabs>
          <w:tab w:val="left" w:pos="1276"/>
          <w:tab w:val="left" w:pos="9498"/>
        </w:tabs>
        <w:autoSpaceDE w:val="0"/>
        <w:autoSpaceDN w:val="0"/>
        <w:spacing w:after="0" w:line="339" w:lineRule="exact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pacing w:val="-2"/>
          <w:sz w:val="28"/>
        </w:rPr>
        <w:t>креативен;</w:t>
      </w:r>
    </w:p>
    <w:p w14:paraId="4FE9344B" w14:textId="77777777" w:rsidR="008303A1" w:rsidRPr="008303A1" w:rsidRDefault="008303A1">
      <w:pPr>
        <w:widowControl w:val="0"/>
        <w:numPr>
          <w:ilvl w:val="0"/>
          <w:numId w:val="47"/>
        </w:numPr>
        <w:tabs>
          <w:tab w:val="left" w:pos="1276"/>
          <w:tab w:val="left" w:pos="9498"/>
        </w:tabs>
        <w:autoSpaceDE w:val="0"/>
        <w:autoSpaceDN w:val="0"/>
        <w:spacing w:after="0" w:line="342" w:lineRule="exact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>воплощает</w:t>
      </w:r>
      <w:r w:rsidRPr="008303A1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идеи</w:t>
      </w:r>
      <w:r w:rsidRPr="008303A1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гуманизации</w:t>
      </w:r>
      <w:r w:rsidRPr="008303A1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педагогического</w:t>
      </w:r>
      <w:r w:rsidRPr="008303A1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pacing w:val="-2"/>
          <w:sz w:val="28"/>
        </w:rPr>
        <w:t>процесса;</w:t>
      </w:r>
    </w:p>
    <w:p w14:paraId="4087F504" w14:textId="77777777" w:rsidR="008303A1" w:rsidRPr="008303A1" w:rsidRDefault="008303A1">
      <w:pPr>
        <w:widowControl w:val="0"/>
        <w:numPr>
          <w:ilvl w:val="0"/>
          <w:numId w:val="47"/>
        </w:numPr>
        <w:tabs>
          <w:tab w:val="left" w:pos="1276"/>
          <w:tab w:val="left" w:pos="9498"/>
        </w:tabs>
        <w:autoSpaceDE w:val="0"/>
        <w:autoSpaceDN w:val="0"/>
        <w:spacing w:after="0" w:line="240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>развивает коммуникативно-адаптивные механизмы своей личности и личности ребенка с целью успешной интеграции в социуме;</w:t>
      </w:r>
    </w:p>
    <w:p w14:paraId="3ACF7724" w14:textId="77777777" w:rsidR="008303A1" w:rsidRPr="008303A1" w:rsidRDefault="008303A1">
      <w:pPr>
        <w:widowControl w:val="0"/>
        <w:numPr>
          <w:ilvl w:val="0"/>
          <w:numId w:val="47"/>
        </w:numPr>
        <w:tabs>
          <w:tab w:val="left" w:pos="1276"/>
          <w:tab w:val="left" w:pos="9498"/>
        </w:tabs>
        <w:autoSpaceDE w:val="0"/>
        <w:autoSpaceDN w:val="0"/>
        <w:spacing w:after="0" w:line="240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>ведет работу по организации тесного взаимодействия медико- педагогического персонала учреждения, родителей и социума.</w:t>
      </w:r>
    </w:p>
    <w:p w14:paraId="441A6E01" w14:textId="3F551D5E" w:rsidR="008303A1" w:rsidRP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after="0" w:line="240" w:lineRule="auto"/>
        <w:ind w:left="709" w:right="28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Pr="008303A1">
        <w:rPr>
          <w:rFonts w:ascii="Times New Roman" w:eastAsia="Times New Roman" w:hAnsi="Times New Roman" w:cs="Times New Roman"/>
          <w:b/>
          <w:bCs/>
          <w:sz w:val="28"/>
          <w:szCs w:val="28"/>
        </w:rPr>
        <w:t>одель</w:t>
      </w:r>
      <w:r w:rsidRPr="008303A1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b/>
          <w:bCs/>
          <w:sz w:val="28"/>
          <w:szCs w:val="28"/>
        </w:rPr>
        <w:t>выпускника</w:t>
      </w:r>
      <w:r w:rsidRPr="008303A1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b/>
          <w:bCs/>
          <w:sz w:val="28"/>
          <w:szCs w:val="28"/>
        </w:rPr>
        <w:t>дошкольной</w:t>
      </w:r>
      <w:r w:rsidRPr="008303A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образовательной</w:t>
      </w:r>
      <w:r w:rsidRPr="008303A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организации (как желаемый результат)</w:t>
      </w:r>
    </w:p>
    <w:p w14:paraId="44FAF29B" w14:textId="77777777" w:rsidR="008303A1" w:rsidRP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3A1">
        <w:rPr>
          <w:rFonts w:ascii="Times New Roman" w:eastAsia="Times New Roman" w:hAnsi="Times New Roman" w:cs="Times New Roman"/>
          <w:sz w:val="28"/>
          <w:szCs w:val="28"/>
        </w:rPr>
        <w:t>Период от рождения до поступления в школу является возрастом наиболее стремительного физического и психического развития ребенка, первоначального формирования физических и психических качеств, необходимых человеку в течение всей последующей жизни, качеств и свойств, делающих его человеком.</w:t>
      </w:r>
    </w:p>
    <w:p w14:paraId="6A3A00C5" w14:textId="77777777" w:rsidR="008303A1" w:rsidRP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3A1">
        <w:rPr>
          <w:rFonts w:ascii="Times New Roman" w:eastAsia="Times New Roman" w:hAnsi="Times New Roman" w:cs="Times New Roman"/>
          <w:sz w:val="28"/>
          <w:szCs w:val="28"/>
        </w:rPr>
        <w:t>Дошкольное образование призвано обеспечить создание основного фундамента развития ребенка – формирование базовой культуры его личности. Это позволит ему успешно овладеть видами деятельности и областям знаний на других ступенях образования.</w:t>
      </w:r>
    </w:p>
    <w:p w14:paraId="4E3C64F3" w14:textId="77777777" w:rsidR="008303A1" w:rsidRP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after="0" w:line="321" w:lineRule="exact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3A1">
        <w:rPr>
          <w:rFonts w:ascii="Times New Roman" w:eastAsia="Times New Roman" w:hAnsi="Times New Roman" w:cs="Times New Roman"/>
          <w:sz w:val="28"/>
          <w:szCs w:val="28"/>
        </w:rPr>
        <w:t>Модель</w:t>
      </w:r>
      <w:r w:rsidRPr="008303A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разработана</w:t>
      </w:r>
      <w:r w:rsidRPr="008303A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8303A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8303A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303A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возрасте</w:t>
      </w:r>
      <w:r w:rsidRPr="008303A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303A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лет,</w:t>
      </w:r>
      <w:r w:rsidRPr="008303A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поступающих</w:t>
      </w:r>
      <w:r w:rsidRPr="008303A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303A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pacing w:val="-2"/>
          <w:sz w:val="28"/>
          <w:szCs w:val="28"/>
        </w:rPr>
        <w:t>школу.</w:t>
      </w:r>
    </w:p>
    <w:p w14:paraId="7E591DEC" w14:textId="77777777" w:rsid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after="0" w:line="322" w:lineRule="exact"/>
        <w:ind w:left="709" w:right="283"/>
        <w:jc w:val="both"/>
        <w:rPr>
          <w:rFonts w:ascii="Times New Roman" w:eastAsia="Times New Roman" w:hAnsi="Times New Roman" w:cs="Times New Roman"/>
          <w:spacing w:val="71"/>
          <w:w w:val="150"/>
          <w:sz w:val="28"/>
          <w:szCs w:val="28"/>
        </w:rPr>
      </w:pPr>
      <w:r w:rsidRPr="008303A1">
        <w:rPr>
          <w:rFonts w:ascii="Times New Roman" w:eastAsia="Times New Roman" w:hAnsi="Times New Roman" w:cs="Times New Roman"/>
          <w:sz w:val="28"/>
          <w:szCs w:val="28"/>
        </w:rPr>
        <w:t>Таким</w:t>
      </w:r>
      <w:r w:rsidRPr="008303A1">
        <w:rPr>
          <w:rFonts w:ascii="Times New Roman" w:eastAsia="Times New Roman" w:hAnsi="Times New Roman" w:cs="Times New Roman"/>
          <w:spacing w:val="73"/>
          <w:w w:val="150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образом,</w:t>
      </w:r>
      <w:r w:rsidRPr="008303A1">
        <w:rPr>
          <w:rFonts w:ascii="Times New Roman" w:eastAsia="Times New Roman" w:hAnsi="Times New Roman" w:cs="Times New Roman"/>
          <w:spacing w:val="75"/>
          <w:w w:val="150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выпускник</w:t>
      </w:r>
      <w:r w:rsidRPr="008303A1">
        <w:rPr>
          <w:rFonts w:ascii="Times New Roman" w:eastAsia="Times New Roman" w:hAnsi="Times New Roman" w:cs="Times New Roman"/>
          <w:spacing w:val="72"/>
          <w:w w:val="150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детского</w:t>
      </w:r>
      <w:r w:rsidRPr="008303A1">
        <w:rPr>
          <w:rFonts w:ascii="Times New Roman" w:eastAsia="Times New Roman" w:hAnsi="Times New Roman" w:cs="Times New Roman"/>
          <w:spacing w:val="77"/>
          <w:w w:val="150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сада</w:t>
      </w:r>
      <w:r w:rsidRPr="008303A1">
        <w:rPr>
          <w:rFonts w:ascii="Times New Roman" w:eastAsia="Times New Roman" w:hAnsi="Times New Roman" w:cs="Times New Roman"/>
          <w:spacing w:val="73"/>
          <w:w w:val="150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должен</w:t>
      </w:r>
      <w:r w:rsidRPr="008303A1">
        <w:rPr>
          <w:rFonts w:ascii="Times New Roman" w:eastAsia="Times New Roman" w:hAnsi="Times New Roman" w:cs="Times New Roman"/>
          <w:spacing w:val="72"/>
          <w:w w:val="150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владеть</w:t>
      </w:r>
      <w:r w:rsidRPr="008303A1">
        <w:rPr>
          <w:rFonts w:ascii="Times New Roman" w:eastAsia="Times New Roman" w:hAnsi="Times New Roman" w:cs="Times New Roman"/>
          <w:spacing w:val="71"/>
          <w:w w:val="150"/>
          <w:sz w:val="28"/>
          <w:szCs w:val="28"/>
        </w:rPr>
        <w:t xml:space="preserve"> </w:t>
      </w:r>
    </w:p>
    <w:p w14:paraId="6C9DD970" w14:textId="457444CC" w:rsidR="008303A1" w:rsidRP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after="0" w:line="322" w:lineRule="exact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8303A1">
        <w:rPr>
          <w:rFonts w:ascii="Times New Roman" w:eastAsia="Times New Roman" w:hAnsi="Times New Roman" w:cs="Times New Roman"/>
          <w:spacing w:val="-2"/>
          <w:sz w:val="28"/>
          <w:szCs w:val="28"/>
        </w:rPr>
        <w:t>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характеристиками</w:t>
      </w:r>
      <w:r w:rsidRPr="008303A1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:</w:t>
      </w:r>
    </w:p>
    <w:p w14:paraId="7EAB87B5" w14:textId="77777777" w:rsidR="008303A1" w:rsidRPr="008303A1" w:rsidRDefault="008303A1">
      <w:pPr>
        <w:widowControl w:val="0"/>
        <w:numPr>
          <w:ilvl w:val="0"/>
          <w:numId w:val="47"/>
        </w:numPr>
        <w:tabs>
          <w:tab w:val="left" w:pos="1418"/>
          <w:tab w:val="left" w:pos="9498"/>
        </w:tabs>
        <w:autoSpaceDE w:val="0"/>
        <w:autoSpaceDN w:val="0"/>
        <w:spacing w:after="0" w:line="240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>здоровье – уменьшение количества простудных заболеваний, дней болезни на одно заболевание, снижение частоты проявлений хронических заболеваний, коррекция функциональных отклонений и отклонений в физическом развитии – положительная динамика;</w:t>
      </w:r>
    </w:p>
    <w:p w14:paraId="3DD94933" w14:textId="77777777" w:rsidR="008303A1" w:rsidRPr="008303A1" w:rsidRDefault="008303A1">
      <w:pPr>
        <w:widowControl w:val="0"/>
        <w:numPr>
          <w:ilvl w:val="0"/>
          <w:numId w:val="47"/>
        </w:numPr>
        <w:tabs>
          <w:tab w:val="left" w:pos="1418"/>
          <w:tab w:val="left" w:pos="9498"/>
        </w:tabs>
        <w:autoSpaceDE w:val="0"/>
        <w:autoSpaceDN w:val="0"/>
        <w:spacing w:before="83" w:after="0" w:line="240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>коммуникативная компетентность – умение общаться со взрослыми и сверстниками, владение разговорной речью на татарском языке в рамках УМК, владение средствами вербального и невербального выражения своих чувств, состояний, переживаний и настроений, желаний, умение понятными средствами выразить отношение к окружающим людям и их поступкам;</w:t>
      </w:r>
    </w:p>
    <w:p w14:paraId="53D9FECB" w14:textId="77777777" w:rsidR="008303A1" w:rsidRPr="008303A1" w:rsidRDefault="008303A1">
      <w:pPr>
        <w:widowControl w:val="0"/>
        <w:numPr>
          <w:ilvl w:val="0"/>
          <w:numId w:val="47"/>
        </w:numPr>
        <w:tabs>
          <w:tab w:val="left" w:pos="1418"/>
          <w:tab w:val="left" w:pos="9498"/>
        </w:tabs>
        <w:autoSpaceDE w:val="0"/>
        <w:autoSpaceDN w:val="0"/>
        <w:spacing w:before="2" w:after="0" w:line="240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>физическая компетентность – осознание себя живым организмом, забота о своем здоровье, желание физического совершенствования с учетом возрастных и индивидуальных возможностей;</w:t>
      </w:r>
    </w:p>
    <w:p w14:paraId="6D10A6B5" w14:textId="77777777" w:rsidR="008303A1" w:rsidRPr="008303A1" w:rsidRDefault="008303A1">
      <w:pPr>
        <w:widowControl w:val="0"/>
        <w:numPr>
          <w:ilvl w:val="0"/>
          <w:numId w:val="47"/>
        </w:numPr>
        <w:tabs>
          <w:tab w:val="left" w:pos="1418"/>
          <w:tab w:val="left" w:pos="9498"/>
        </w:tabs>
        <w:autoSpaceDE w:val="0"/>
        <w:autoSpaceDN w:val="0"/>
        <w:spacing w:after="0" w:line="242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>интеллектуальная компетентность – овладение детьми разными способами решения поставленных задач, умение прогнозировать результат;</w:t>
      </w:r>
    </w:p>
    <w:p w14:paraId="32D85C59" w14:textId="77777777" w:rsidR="008303A1" w:rsidRPr="008303A1" w:rsidRDefault="008303A1">
      <w:pPr>
        <w:widowControl w:val="0"/>
        <w:numPr>
          <w:ilvl w:val="0"/>
          <w:numId w:val="47"/>
        </w:numPr>
        <w:tabs>
          <w:tab w:val="left" w:pos="1418"/>
          <w:tab w:val="left" w:pos="9498"/>
        </w:tabs>
        <w:autoSpaceDE w:val="0"/>
        <w:autoSpaceDN w:val="0"/>
        <w:spacing w:after="0" w:line="240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>креативность – отношение ребенка к окружающему миру, как к объекту преобразования и открытия, умение создавать новый продукт, который отличается оригинальностью, вариативностью;</w:t>
      </w:r>
    </w:p>
    <w:p w14:paraId="315BA012" w14:textId="77777777" w:rsidR="008303A1" w:rsidRPr="008303A1" w:rsidRDefault="008303A1">
      <w:pPr>
        <w:widowControl w:val="0"/>
        <w:numPr>
          <w:ilvl w:val="0"/>
          <w:numId w:val="47"/>
        </w:numPr>
        <w:tabs>
          <w:tab w:val="left" w:pos="1418"/>
          <w:tab w:val="left" w:pos="9498"/>
        </w:tabs>
        <w:autoSpaceDE w:val="0"/>
        <w:autoSpaceDN w:val="0"/>
        <w:spacing w:after="0" w:line="339" w:lineRule="exact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>любознательность</w:t>
      </w:r>
      <w:r w:rsidRPr="008303A1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–</w:t>
      </w:r>
      <w:r w:rsidRPr="008303A1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исследовательский</w:t>
      </w:r>
      <w:r w:rsidRPr="008303A1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интерес</w:t>
      </w:r>
      <w:r w:rsidRPr="008303A1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pacing w:val="-2"/>
          <w:sz w:val="28"/>
        </w:rPr>
        <w:t>ребенка;</w:t>
      </w:r>
    </w:p>
    <w:p w14:paraId="23188EEF" w14:textId="77777777" w:rsidR="008303A1" w:rsidRPr="008303A1" w:rsidRDefault="008303A1">
      <w:pPr>
        <w:widowControl w:val="0"/>
        <w:numPr>
          <w:ilvl w:val="0"/>
          <w:numId w:val="47"/>
        </w:numPr>
        <w:tabs>
          <w:tab w:val="left" w:pos="1418"/>
          <w:tab w:val="left" w:pos="9498"/>
        </w:tabs>
        <w:autoSpaceDE w:val="0"/>
        <w:autoSpaceDN w:val="0"/>
        <w:spacing w:after="0" w:line="242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>инициативность и самостоятельность – умение проявлять инициативу во всех видах детской деятельности, в ситуациях общения с детьми и взрослыми, добиваться результатов;</w:t>
      </w:r>
    </w:p>
    <w:p w14:paraId="003029BD" w14:textId="77777777" w:rsidR="008303A1" w:rsidRPr="008303A1" w:rsidRDefault="008303A1">
      <w:pPr>
        <w:widowControl w:val="0"/>
        <w:numPr>
          <w:ilvl w:val="0"/>
          <w:numId w:val="47"/>
        </w:numPr>
        <w:tabs>
          <w:tab w:val="left" w:pos="1418"/>
          <w:tab w:val="left" w:pos="9498"/>
        </w:tabs>
        <w:autoSpaceDE w:val="0"/>
        <w:autoSpaceDN w:val="0"/>
        <w:spacing w:after="0" w:line="240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>ответственность – обязательство ребенка за проявление</w:t>
      </w:r>
      <w:r w:rsidRPr="008303A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собственной личной инициативы;</w:t>
      </w:r>
    </w:p>
    <w:p w14:paraId="52BDF301" w14:textId="77777777" w:rsidR="008303A1" w:rsidRPr="008303A1" w:rsidRDefault="008303A1">
      <w:pPr>
        <w:widowControl w:val="0"/>
        <w:numPr>
          <w:ilvl w:val="0"/>
          <w:numId w:val="47"/>
        </w:numPr>
        <w:tabs>
          <w:tab w:val="left" w:pos="1418"/>
          <w:tab w:val="left" w:pos="9498"/>
        </w:tabs>
        <w:autoSpaceDE w:val="0"/>
        <w:autoSpaceDN w:val="0"/>
        <w:spacing w:after="0" w:line="240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 xml:space="preserve">произвольность – соподчинение собственных мотивов и мотивов других детей. Умение управлять своим поведением в соответствии с определенными сформированными у него представлениями, правилами и </w:t>
      </w:r>
      <w:r w:rsidRPr="008303A1">
        <w:rPr>
          <w:rFonts w:ascii="Times New Roman" w:eastAsia="Times New Roman" w:hAnsi="Times New Roman" w:cs="Times New Roman"/>
          <w:spacing w:val="-2"/>
          <w:sz w:val="28"/>
        </w:rPr>
        <w:t>нормами.</w:t>
      </w:r>
    </w:p>
    <w:p w14:paraId="5C2041CF" w14:textId="77777777" w:rsidR="008303A1" w:rsidRP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3A1">
        <w:rPr>
          <w:rFonts w:ascii="Times New Roman" w:eastAsia="Times New Roman" w:hAnsi="Times New Roman" w:cs="Times New Roman"/>
          <w:sz w:val="28"/>
          <w:szCs w:val="28"/>
        </w:rPr>
        <w:t>Иными словами, мы должны выпустить ребенка, физически и психически здорового, приспособленного к условиям окружающей социальной среды, эмоционально раскрепощенного, легко идущего на контакт со взрослыми и сверстниками, имеющего стремление к</w:t>
      </w:r>
      <w:r w:rsidRPr="008303A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поддержанию здорового образа жизни, с развитым в соответствии с возрастом интеллектом и творческим потенциалом.</w:t>
      </w:r>
    </w:p>
    <w:p w14:paraId="5C897F42" w14:textId="77777777" w:rsidR="008303A1" w:rsidRP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3A1">
        <w:rPr>
          <w:rFonts w:ascii="Times New Roman" w:eastAsia="Times New Roman" w:hAnsi="Times New Roman" w:cs="Times New Roman"/>
          <w:sz w:val="28"/>
          <w:szCs w:val="28"/>
        </w:rPr>
        <w:t>Таким образом, обе модели педагога и ребенка-выпускника отражают приоритеты</w:t>
      </w:r>
      <w:r w:rsidRPr="008303A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303A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Pr="008303A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ДОО, основные</w:t>
      </w:r>
      <w:r w:rsidRPr="008303A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характеристики</w:t>
      </w:r>
      <w:r w:rsidRPr="008303A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желаемого</w:t>
      </w:r>
      <w:r w:rsidRPr="008303A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будущего.</w:t>
      </w:r>
    </w:p>
    <w:p w14:paraId="21E3F7BF" w14:textId="77777777" w:rsidR="008303A1" w:rsidRPr="008303A1" w:rsidRDefault="008303A1">
      <w:pPr>
        <w:widowControl w:val="0"/>
        <w:numPr>
          <w:ilvl w:val="0"/>
          <w:numId w:val="44"/>
        </w:numPr>
        <w:tabs>
          <w:tab w:val="left" w:pos="993"/>
        </w:tabs>
        <w:autoSpaceDE w:val="0"/>
        <w:autoSpaceDN w:val="0"/>
        <w:spacing w:after="0" w:line="319" w:lineRule="exact"/>
        <w:ind w:left="709" w:right="283" w:firstLine="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03A1">
        <w:rPr>
          <w:rFonts w:ascii="Times New Roman" w:eastAsia="Times New Roman" w:hAnsi="Times New Roman" w:cs="Times New Roman"/>
          <w:b/>
          <w:bCs/>
          <w:sz w:val="28"/>
          <w:szCs w:val="28"/>
        </w:rPr>
        <w:t>Модель</w:t>
      </w:r>
      <w:r w:rsidRPr="008303A1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b/>
          <w:bCs/>
          <w:sz w:val="28"/>
          <w:szCs w:val="28"/>
        </w:rPr>
        <w:t>будущего</w:t>
      </w:r>
      <w:r w:rsidRPr="008303A1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b/>
          <w:bCs/>
          <w:sz w:val="28"/>
          <w:szCs w:val="28"/>
        </w:rPr>
        <w:t>детского</w:t>
      </w:r>
      <w:r w:rsidRPr="008303A1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b/>
          <w:bCs/>
          <w:sz w:val="28"/>
          <w:szCs w:val="28"/>
        </w:rPr>
        <w:t>сада</w:t>
      </w:r>
      <w:r w:rsidRPr="008303A1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b/>
          <w:bCs/>
          <w:sz w:val="28"/>
          <w:szCs w:val="28"/>
        </w:rPr>
        <w:t>(как</w:t>
      </w:r>
      <w:r w:rsidRPr="008303A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b/>
          <w:bCs/>
          <w:sz w:val="28"/>
          <w:szCs w:val="28"/>
        </w:rPr>
        <w:t>желаемый</w:t>
      </w:r>
      <w:r w:rsidRPr="008303A1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результат)</w:t>
      </w:r>
    </w:p>
    <w:p w14:paraId="41A41C06" w14:textId="58D8FA4A" w:rsidR="008303A1" w:rsidRP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3A1">
        <w:rPr>
          <w:rFonts w:ascii="Times New Roman" w:eastAsia="Times New Roman" w:hAnsi="Times New Roman" w:cs="Times New Roman"/>
          <w:sz w:val="28"/>
          <w:szCs w:val="28"/>
        </w:rPr>
        <w:t xml:space="preserve">Модель нового модернизированного дошкольного образовательного учреждения должна представлять собой детский сад, имеющий опыт работы по развитию физических и психических функций организма, воспитанию детей с 2 мес.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о 7 лет, их социализации и самореализации.</w:t>
      </w:r>
    </w:p>
    <w:p w14:paraId="4FD3F084" w14:textId="77777777" w:rsidR="008303A1" w:rsidRPr="008303A1" w:rsidRDefault="008303A1">
      <w:pPr>
        <w:widowControl w:val="0"/>
        <w:numPr>
          <w:ilvl w:val="0"/>
          <w:numId w:val="44"/>
        </w:numPr>
        <w:autoSpaceDE w:val="0"/>
        <w:autoSpaceDN w:val="0"/>
        <w:spacing w:after="0" w:line="319" w:lineRule="exact"/>
        <w:ind w:left="709" w:right="283" w:firstLine="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03A1">
        <w:rPr>
          <w:rFonts w:ascii="Times New Roman" w:eastAsia="Times New Roman" w:hAnsi="Times New Roman" w:cs="Times New Roman"/>
          <w:b/>
          <w:bCs/>
          <w:sz w:val="28"/>
          <w:szCs w:val="28"/>
        </w:rPr>
        <w:t>Перспектива</w:t>
      </w:r>
      <w:r w:rsidRPr="008303A1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b/>
          <w:bCs/>
          <w:sz w:val="28"/>
          <w:szCs w:val="28"/>
        </w:rPr>
        <w:t>новой</w:t>
      </w:r>
      <w:r w:rsidRPr="008303A1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b/>
          <w:bCs/>
          <w:sz w:val="28"/>
          <w:szCs w:val="28"/>
        </w:rPr>
        <w:t>модели</w:t>
      </w:r>
      <w:r w:rsidRPr="008303A1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организации</w:t>
      </w:r>
      <w:r w:rsidRPr="008303A1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предполагает:</w:t>
      </w:r>
    </w:p>
    <w:p w14:paraId="10BEC5BB" w14:textId="7195E9F3" w:rsidR="008303A1" w:rsidRPr="008303A1" w:rsidRDefault="008303A1">
      <w:pPr>
        <w:widowControl w:val="0"/>
        <w:numPr>
          <w:ilvl w:val="0"/>
          <w:numId w:val="46"/>
        </w:numPr>
        <w:tabs>
          <w:tab w:val="left" w:pos="1134"/>
          <w:tab w:val="left" w:pos="9498"/>
        </w:tabs>
        <w:autoSpaceDE w:val="0"/>
        <w:autoSpaceDN w:val="0"/>
        <w:spacing w:after="0" w:line="240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 xml:space="preserve">эффективную реализацию образовательной программы воспитания и укрепления здоровья детей раннего и дошкольного возраста, обеспечивающую условия для развития способностей ребенка, приобщение его к основам здорового образа жизни, формирование базовых качеств социально ориентированной личности, обогащенное физическое, познавательное, социальное, эстетическое и речевое развитие в рамках реализации </w:t>
      </w:r>
      <w:r>
        <w:rPr>
          <w:rFonts w:ascii="Times New Roman" w:eastAsia="Times New Roman" w:hAnsi="Times New Roman" w:cs="Times New Roman"/>
          <w:sz w:val="28"/>
        </w:rPr>
        <w:t xml:space="preserve">ФОП и </w:t>
      </w:r>
      <w:r w:rsidRPr="008303A1">
        <w:rPr>
          <w:rFonts w:ascii="Times New Roman" w:eastAsia="Times New Roman" w:hAnsi="Times New Roman" w:cs="Times New Roman"/>
          <w:sz w:val="28"/>
        </w:rPr>
        <w:t>ФГОС;</w:t>
      </w:r>
    </w:p>
    <w:p w14:paraId="7FB68BDC" w14:textId="77777777" w:rsidR="008303A1" w:rsidRPr="008303A1" w:rsidRDefault="008303A1">
      <w:pPr>
        <w:widowControl w:val="0"/>
        <w:numPr>
          <w:ilvl w:val="0"/>
          <w:numId w:val="46"/>
        </w:numPr>
        <w:tabs>
          <w:tab w:val="left" w:pos="1134"/>
          <w:tab w:val="left" w:pos="9498"/>
        </w:tabs>
        <w:autoSpaceDE w:val="0"/>
        <w:autoSpaceDN w:val="0"/>
        <w:spacing w:before="83" w:after="0" w:line="240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>обеспечение преемственности дошкольного образования и</w:t>
      </w:r>
      <w:r w:rsidRPr="008303A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начальной ступени школьного образования, преемственности дошкольного, дополнительного образования, интеграции всех служб детского сада в вопросах развития детей;</w:t>
      </w:r>
    </w:p>
    <w:p w14:paraId="19207BED" w14:textId="77777777" w:rsidR="008303A1" w:rsidRPr="008303A1" w:rsidRDefault="008303A1">
      <w:pPr>
        <w:widowControl w:val="0"/>
        <w:numPr>
          <w:ilvl w:val="0"/>
          <w:numId w:val="46"/>
        </w:numPr>
        <w:tabs>
          <w:tab w:val="left" w:pos="1134"/>
          <w:tab w:val="left" w:pos="9498"/>
        </w:tabs>
        <w:autoSpaceDE w:val="0"/>
        <w:autoSpaceDN w:val="0"/>
        <w:spacing w:before="2" w:after="0" w:line="240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 xml:space="preserve">личностно-ориентированную систему образования и коррекционной помощи, характеризующуюся мобильностью, гибкостью, вариативностью, </w:t>
      </w:r>
      <w:proofErr w:type="spellStart"/>
      <w:r w:rsidRPr="008303A1">
        <w:rPr>
          <w:rFonts w:ascii="Times New Roman" w:eastAsia="Times New Roman" w:hAnsi="Times New Roman" w:cs="Times New Roman"/>
          <w:sz w:val="28"/>
        </w:rPr>
        <w:t>индивидуализированностью</w:t>
      </w:r>
      <w:proofErr w:type="spellEnd"/>
      <w:r w:rsidRPr="008303A1">
        <w:rPr>
          <w:rFonts w:ascii="Times New Roman" w:eastAsia="Times New Roman" w:hAnsi="Times New Roman" w:cs="Times New Roman"/>
          <w:sz w:val="28"/>
        </w:rPr>
        <w:t xml:space="preserve"> подходов;</w:t>
      </w:r>
    </w:p>
    <w:p w14:paraId="0E3EE707" w14:textId="77777777" w:rsidR="008303A1" w:rsidRPr="008303A1" w:rsidRDefault="008303A1">
      <w:pPr>
        <w:widowControl w:val="0"/>
        <w:numPr>
          <w:ilvl w:val="0"/>
          <w:numId w:val="46"/>
        </w:numPr>
        <w:tabs>
          <w:tab w:val="left" w:pos="1134"/>
          <w:tab w:val="left" w:pos="9498"/>
        </w:tabs>
        <w:autoSpaceDE w:val="0"/>
        <w:autoSpaceDN w:val="0"/>
        <w:spacing w:after="0" w:line="240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>расширение участия коллектива, родительского актива и представителей социума в выработке, принятии и реализации правовых и управленческих решений относительно деятельности учреждения;</w:t>
      </w:r>
    </w:p>
    <w:p w14:paraId="1E31A64D" w14:textId="77777777" w:rsidR="008303A1" w:rsidRPr="008303A1" w:rsidRDefault="008303A1">
      <w:pPr>
        <w:widowControl w:val="0"/>
        <w:numPr>
          <w:ilvl w:val="0"/>
          <w:numId w:val="46"/>
        </w:numPr>
        <w:tabs>
          <w:tab w:val="left" w:pos="1134"/>
          <w:tab w:val="left" w:pos="9498"/>
        </w:tabs>
        <w:autoSpaceDE w:val="0"/>
        <w:autoSpaceDN w:val="0"/>
        <w:spacing w:after="0" w:line="240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>обновленную нормативно-правовую, финансово-экономическую, материально-техническую и кадровую базы для обеспечения широкого развития новых форм дошкольного образования;</w:t>
      </w:r>
    </w:p>
    <w:p w14:paraId="71C598A2" w14:textId="77777777" w:rsidR="008303A1" w:rsidRPr="008303A1" w:rsidRDefault="008303A1">
      <w:pPr>
        <w:widowControl w:val="0"/>
        <w:numPr>
          <w:ilvl w:val="0"/>
          <w:numId w:val="46"/>
        </w:numPr>
        <w:tabs>
          <w:tab w:val="left" w:pos="1134"/>
          <w:tab w:val="left" w:pos="9498"/>
        </w:tabs>
        <w:autoSpaceDE w:val="0"/>
        <w:autoSpaceDN w:val="0"/>
        <w:spacing w:after="0" w:line="240" w:lineRule="auto"/>
        <w:ind w:left="709" w:right="283" w:firstLine="0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>четкое</w:t>
      </w:r>
      <w:r w:rsidRPr="008303A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распределение</w:t>
      </w:r>
      <w:r w:rsidRPr="008303A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и</w:t>
      </w:r>
      <w:r w:rsidRPr="008303A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согласование</w:t>
      </w:r>
      <w:r w:rsidRPr="008303A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компетенций</w:t>
      </w:r>
      <w:r w:rsidRPr="008303A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и</w:t>
      </w:r>
      <w:r w:rsidRPr="008303A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полномочий, функций и ответственности всех субъектов образовательного процесса;</w:t>
      </w:r>
    </w:p>
    <w:p w14:paraId="447D75B0" w14:textId="77777777" w:rsidR="008303A1" w:rsidRPr="008303A1" w:rsidRDefault="008303A1">
      <w:pPr>
        <w:widowControl w:val="0"/>
        <w:numPr>
          <w:ilvl w:val="0"/>
          <w:numId w:val="46"/>
        </w:numPr>
        <w:tabs>
          <w:tab w:val="left" w:pos="1134"/>
          <w:tab w:val="left" w:pos="3441"/>
          <w:tab w:val="left" w:pos="4257"/>
          <w:tab w:val="left" w:pos="6176"/>
          <w:tab w:val="left" w:pos="9498"/>
        </w:tabs>
        <w:autoSpaceDE w:val="0"/>
        <w:autoSpaceDN w:val="0"/>
        <w:spacing w:after="0" w:line="242" w:lineRule="auto"/>
        <w:ind w:left="709" w:right="283" w:firstLine="0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pacing w:val="-2"/>
          <w:sz w:val="28"/>
        </w:rPr>
        <w:t>усиление</w:t>
      </w:r>
      <w:r w:rsidRPr="008303A1">
        <w:rPr>
          <w:rFonts w:ascii="Times New Roman" w:eastAsia="Times New Roman" w:hAnsi="Times New Roman" w:cs="Times New Roman"/>
          <w:sz w:val="28"/>
        </w:rPr>
        <w:tab/>
      </w:r>
      <w:r w:rsidRPr="008303A1">
        <w:rPr>
          <w:rFonts w:ascii="Times New Roman" w:eastAsia="Times New Roman" w:hAnsi="Times New Roman" w:cs="Times New Roman"/>
          <w:spacing w:val="-4"/>
          <w:sz w:val="28"/>
        </w:rPr>
        <w:t>роли</w:t>
      </w:r>
      <w:r w:rsidRPr="008303A1">
        <w:rPr>
          <w:rFonts w:ascii="Times New Roman" w:eastAsia="Times New Roman" w:hAnsi="Times New Roman" w:cs="Times New Roman"/>
          <w:sz w:val="28"/>
        </w:rPr>
        <w:tab/>
      </w:r>
      <w:r w:rsidRPr="008303A1">
        <w:rPr>
          <w:rFonts w:ascii="Times New Roman" w:eastAsia="Times New Roman" w:hAnsi="Times New Roman" w:cs="Times New Roman"/>
          <w:spacing w:val="-2"/>
          <w:sz w:val="28"/>
        </w:rPr>
        <w:t>комплексного</w:t>
      </w:r>
      <w:r w:rsidRPr="008303A1">
        <w:rPr>
          <w:rFonts w:ascii="Times New Roman" w:eastAsia="Times New Roman" w:hAnsi="Times New Roman" w:cs="Times New Roman"/>
          <w:sz w:val="28"/>
        </w:rPr>
        <w:tab/>
      </w:r>
      <w:r w:rsidRPr="008303A1">
        <w:rPr>
          <w:rFonts w:ascii="Times New Roman" w:eastAsia="Times New Roman" w:hAnsi="Times New Roman" w:cs="Times New Roman"/>
          <w:spacing w:val="-2"/>
          <w:sz w:val="28"/>
        </w:rPr>
        <w:t xml:space="preserve">психолого-медико-педагогического </w:t>
      </w:r>
      <w:r w:rsidRPr="008303A1">
        <w:rPr>
          <w:rFonts w:ascii="Times New Roman" w:eastAsia="Times New Roman" w:hAnsi="Times New Roman" w:cs="Times New Roman"/>
          <w:sz w:val="28"/>
        </w:rPr>
        <w:t>сопровождения всех субъектов образовательного процесса;</w:t>
      </w:r>
    </w:p>
    <w:p w14:paraId="7C40B045" w14:textId="29728B6F" w:rsidR="008303A1" w:rsidRPr="008303A1" w:rsidRDefault="008303A1">
      <w:pPr>
        <w:widowControl w:val="0"/>
        <w:numPr>
          <w:ilvl w:val="0"/>
          <w:numId w:val="46"/>
        </w:numPr>
        <w:tabs>
          <w:tab w:val="left" w:pos="1134"/>
          <w:tab w:val="left" w:pos="9498"/>
        </w:tabs>
        <w:autoSpaceDE w:val="0"/>
        <w:autoSpaceDN w:val="0"/>
        <w:spacing w:after="0" w:line="240" w:lineRule="auto"/>
        <w:ind w:left="709" w:right="283" w:firstLine="0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>принципиально новую предметно-развивающую среду, в которой бы сами</w:t>
      </w:r>
      <w:r w:rsidRPr="008303A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предметы,</w:t>
      </w:r>
      <w:r w:rsidRPr="008303A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материалы,</w:t>
      </w:r>
      <w:r w:rsidRPr="008303A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игрушки</w:t>
      </w:r>
      <w:r w:rsidRPr="008303A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и</w:t>
      </w:r>
      <w:r w:rsidRPr="008303A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пособия</w:t>
      </w:r>
      <w:r w:rsidRPr="008303A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содержали</w:t>
      </w:r>
      <w:r w:rsidRPr="008303A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бы</w:t>
      </w:r>
      <w:r w:rsidRPr="008303A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элементы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«обучения</w:t>
      </w:r>
      <w:r w:rsidRPr="008303A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303A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развития»</w:t>
      </w:r>
      <w:r w:rsidRPr="008303A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303A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Pr="008303A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самостоятельного</w:t>
      </w:r>
      <w:r w:rsidRPr="008303A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pacing w:val="-2"/>
          <w:sz w:val="28"/>
          <w:szCs w:val="28"/>
        </w:rPr>
        <w:t>поведения;</w:t>
      </w:r>
    </w:p>
    <w:p w14:paraId="58B7514F" w14:textId="2A5BECDB" w:rsidR="008303A1" w:rsidRPr="008303A1" w:rsidRDefault="008303A1">
      <w:pPr>
        <w:widowControl w:val="0"/>
        <w:numPr>
          <w:ilvl w:val="0"/>
          <w:numId w:val="46"/>
        </w:numPr>
        <w:tabs>
          <w:tab w:val="left" w:pos="1134"/>
          <w:tab w:val="left" w:pos="9498"/>
        </w:tabs>
        <w:autoSpaceDE w:val="0"/>
        <w:autoSpaceDN w:val="0"/>
        <w:spacing w:after="0" w:line="240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>высокую конкурентоспособность образовательного учреждения путем включения в педагогический процесс новых форм дошкольного образования, а также расширения сферы образовательных услуг, предоставляемых воспитанникам и неорганизованным детям.</w:t>
      </w:r>
    </w:p>
    <w:p w14:paraId="0BB7227D" w14:textId="77777777" w:rsidR="008303A1" w:rsidRPr="008303A1" w:rsidRDefault="008303A1" w:rsidP="009E4DC5">
      <w:pPr>
        <w:widowControl w:val="0"/>
        <w:tabs>
          <w:tab w:val="left" w:pos="1134"/>
          <w:tab w:val="left" w:pos="9498"/>
        </w:tabs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3A1">
        <w:rPr>
          <w:rFonts w:ascii="Times New Roman" w:eastAsia="Times New Roman" w:hAnsi="Times New Roman" w:cs="Times New Roman"/>
          <w:sz w:val="28"/>
          <w:szCs w:val="28"/>
        </w:rPr>
        <w:t>Такова модель будущего учреждения, которое видится нам в</w:t>
      </w:r>
      <w:r w:rsidRPr="008303A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результате реализации программы развития.</w:t>
      </w:r>
    </w:p>
    <w:p w14:paraId="0BB2C046" w14:textId="55E7F3E7" w:rsidR="008303A1" w:rsidRP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before="313"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>Всё вышеизложенное определяет основную линию концепции Программы развития ДОУ на 20</w:t>
      </w:r>
      <w:r>
        <w:rPr>
          <w:rFonts w:ascii="Times New Roman" w:eastAsia="Times New Roman" w:hAnsi="Times New Roman" w:cs="Times New Roman"/>
          <w:sz w:val="28"/>
        </w:rPr>
        <w:t>24</w:t>
      </w:r>
      <w:r w:rsidRPr="008303A1">
        <w:rPr>
          <w:rFonts w:ascii="Times New Roman" w:eastAsia="Times New Roman" w:hAnsi="Times New Roman" w:cs="Times New Roman"/>
          <w:sz w:val="28"/>
        </w:rPr>
        <w:t>-202</w:t>
      </w:r>
      <w:r>
        <w:rPr>
          <w:rFonts w:ascii="Times New Roman" w:eastAsia="Times New Roman" w:hAnsi="Times New Roman" w:cs="Times New Roman"/>
          <w:sz w:val="28"/>
        </w:rPr>
        <w:t>9</w:t>
      </w:r>
      <w:r w:rsidRPr="008303A1">
        <w:rPr>
          <w:rFonts w:ascii="Times New Roman" w:eastAsia="Times New Roman" w:hAnsi="Times New Roman" w:cs="Times New Roman"/>
          <w:sz w:val="28"/>
        </w:rPr>
        <w:t>гг.</w:t>
      </w:r>
    </w:p>
    <w:p w14:paraId="4A41A90C" w14:textId="77777777" w:rsidR="008303A1" w:rsidRPr="008303A1" w:rsidRDefault="008303A1">
      <w:pPr>
        <w:widowControl w:val="0"/>
        <w:numPr>
          <w:ilvl w:val="0"/>
          <w:numId w:val="14"/>
        </w:numPr>
        <w:tabs>
          <w:tab w:val="left" w:pos="2268"/>
          <w:tab w:val="left" w:pos="9498"/>
        </w:tabs>
        <w:autoSpaceDE w:val="0"/>
        <w:autoSpaceDN w:val="0"/>
        <w:spacing w:before="71" w:after="0" w:line="319" w:lineRule="exact"/>
        <w:ind w:left="709" w:right="283" w:firstLine="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" w:name="_TOC_250001"/>
      <w:r w:rsidRPr="008303A1">
        <w:rPr>
          <w:rFonts w:ascii="Times New Roman" w:eastAsia="Times New Roman" w:hAnsi="Times New Roman" w:cs="Times New Roman"/>
          <w:b/>
          <w:bCs/>
          <w:sz w:val="28"/>
          <w:szCs w:val="28"/>
        </w:rPr>
        <w:t>Стратегия</w:t>
      </w:r>
      <w:r w:rsidRPr="008303A1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развития</w:t>
      </w:r>
      <w:r w:rsidRPr="008303A1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b/>
          <w:bCs/>
          <w:sz w:val="28"/>
          <w:szCs w:val="28"/>
        </w:rPr>
        <w:t>дошкольной</w:t>
      </w:r>
      <w:r w:rsidRPr="008303A1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bookmarkEnd w:id="5"/>
      <w:r w:rsidRPr="008303A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организации</w:t>
      </w:r>
    </w:p>
    <w:p w14:paraId="53FF049B" w14:textId="21388F56" w:rsidR="008303A1" w:rsidRP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after="0" w:line="319" w:lineRule="exact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3A1">
        <w:rPr>
          <w:rFonts w:ascii="Times New Roman" w:eastAsia="Times New Roman" w:hAnsi="Times New Roman" w:cs="Times New Roman"/>
          <w:sz w:val="28"/>
          <w:szCs w:val="28"/>
        </w:rPr>
        <w:t>Стратегия</w:t>
      </w:r>
      <w:r w:rsidRPr="008303A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8303A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8303A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рассчитана</w:t>
      </w:r>
      <w:r w:rsidRPr="008303A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8303A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Pr="008303A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8303A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8303A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pacing w:val="-2"/>
          <w:sz w:val="28"/>
          <w:szCs w:val="28"/>
        </w:rPr>
        <w:t>года.</w:t>
      </w:r>
    </w:p>
    <w:p w14:paraId="79608094" w14:textId="77777777" w:rsidR="008303A1" w:rsidRP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before="4"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3A1">
        <w:rPr>
          <w:rFonts w:ascii="Times New Roman" w:eastAsia="Times New Roman" w:hAnsi="Times New Roman" w:cs="Times New Roman"/>
          <w:sz w:val="28"/>
          <w:szCs w:val="28"/>
        </w:rPr>
        <w:t>Стратегия</w:t>
      </w:r>
      <w:r w:rsidRPr="008303A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определяет</w:t>
      </w:r>
      <w:r w:rsidRPr="008303A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совокупность</w:t>
      </w:r>
      <w:r w:rsidRPr="008303A1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8303A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приоритетных</w:t>
      </w:r>
      <w:r w:rsidRPr="008303A1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направлений, ориентированных на развитие образовательного учреждения.</w:t>
      </w:r>
    </w:p>
    <w:p w14:paraId="0631988B" w14:textId="2EFEE2EC" w:rsidR="008303A1" w:rsidRP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3A1">
        <w:rPr>
          <w:rFonts w:ascii="Times New Roman" w:eastAsia="Times New Roman" w:hAnsi="Times New Roman" w:cs="Times New Roman"/>
          <w:sz w:val="28"/>
          <w:szCs w:val="28"/>
        </w:rPr>
        <w:t xml:space="preserve">Стратегическая цель ДОУ: совершенствование в образовательной системе интегративного образования в соответствии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ФОП и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ФГОС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, реализующего право каждого ребенка на качественное</w:t>
      </w:r>
      <w:r w:rsidRPr="008303A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дошкольное образование, полноценное</w:t>
      </w:r>
      <w:r w:rsidRPr="008303A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8303A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в период дошкольного детства, как основы</w:t>
      </w:r>
      <w:r w:rsidRPr="008303A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успешной социализации</w:t>
      </w:r>
      <w:r w:rsidRPr="008303A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и самореализации.</w:t>
      </w:r>
    </w:p>
    <w:p w14:paraId="37B5B9D4" w14:textId="77777777" w:rsidR="008303A1" w:rsidRP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after="0" w:line="320" w:lineRule="exact"/>
        <w:ind w:left="709" w:right="283"/>
        <w:rPr>
          <w:rFonts w:ascii="Times New Roman" w:eastAsia="Times New Roman" w:hAnsi="Times New Roman" w:cs="Times New Roman"/>
          <w:sz w:val="28"/>
          <w:szCs w:val="28"/>
        </w:rPr>
      </w:pPr>
      <w:r w:rsidRPr="008303A1">
        <w:rPr>
          <w:rFonts w:ascii="Times New Roman" w:eastAsia="Times New Roman" w:hAnsi="Times New Roman" w:cs="Times New Roman"/>
          <w:spacing w:val="-2"/>
          <w:sz w:val="28"/>
          <w:szCs w:val="28"/>
        </w:rPr>
        <w:t>Задачи:</w:t>
      </w:r>
    </w:p>
    <w:p w14:paraId="51A6CFBC" w14:textId="77777777" w:rsidR="008303A1" w:rsidRPr="008303A1" w:rsidRDefault="008303A1">
      <w:pPr>
        <w:widowControl w:val="0"/>
        <w:numPr>
          <w:ilvl w:val="0"/>
          <w:numId w:val="45"/>
        </w:numPr>
        <w:tabs>
          <w:tab w:val="left" w:pos="1367"/>
          <w:tab w:val="left" w:pos="9498"/>
        </w:tabs>
        <w:autoSpaceDE w:val="0"/>
        <w:autoSpaceDN w:val="0"/>
        <w:spacing w:after="0" w:line="322" w:lineRule="exact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pacing w:val="-2"/>
          <w:sz w:val="28"/>
        </w:rPr>
        <w:t>Обеспечение</w:t>
      </w:r>
      <w:r w:rsidRPr="008303A1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pacing w:val="-2"/>
          <w:sz w:val="28"/>
        </w:rPr>
        <w:t>эффективного,</w:t>
      </w:r>
      <w:r w:rsidRPr="008303A1">
        <w:rPr>
          <w:rFonts w:ascii="Times New Roman" w:eastAsia="Times New Roman" w:hAnsi="Times New Roman" w:cs="Times New Roman"/>
          <w:spacing w:val="12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pacing w:val="-2"/>
          <w:sz w:val="28"/>
        </w:rPr>
        <w:t>результативного</w:t>
      </w:r>
      <w:r w:rsidRPr="008303A1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pacing w:val="-2"/>
          <w:sz w:val="28"/>
        </w:rPr>
        <w:t>функционирования</w:t>
      </w:r>
      <w:r w:rsidRPr="008303A1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pacing w:val="-10"/>
          <w:sz w:val="28"/>
        </w:rPr>
        <w:t>и</w:t>
      </w:r>
    </w:p>
    <w:p w14:paraId="077C3159" w14:textId="77777777" w:rsidR="008303A1" w:rsidRP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3A1">
        <w:rPr>
          <w:rFonts w:ascii="Times New Roman" w:eastAsia="Times New Roman" w:hAnsi="Times New Roman" w:cs="Times New Roman"/>
          <w:sz w:val="28"/>
          <w:szCs w:val="28"/>
        </w:rPr>
        <w:t>постоянного</w:t>
      </w:r>
      <w:r w:rsidRPr="008303A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роста</w:t>
      </w:r>
      <w:r w:rsidRPr="008303A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Pr="008303A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компетентности</w:t>
      </w:r>
      <w:r w:rsidRPr="008303A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педагогического коллектива, развитие кадрового потенциала ДОУ;</w:t>
      </w:r>
    </w:p>
    <w:p w14:paraId="427DD2D6" w14:textId="77777777" w:rsidR="008303A1" w:rsidRPr="008303A1" w:rsidRDefault="008303A1">
      <w:pPr>
        <w:widowControl w:val="0"/>
        <w:numPr>
          <w:ilvl w:val="0"/>
          <w:numId w:val="45"/>
        </w:numPr>
        <w:tabs>
          <w:tab w:val="left" w:pos="1295"/>
          <w:tab w:val="left" w:pos="9498"/>
        </w:tabs>
        <w:autoSpaceDE w:val="0"/>
        <w:autoSpaceDN w:val="0"/>
        <w:spacing w:after="0" w:line="321" w:lineRule="exact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pacing w:val="-2"/>
          <w:sz w:val="28"/>
        </w:rPr>
        <w:t>совершенствование</w:t>
      </w:r>
      <w:r w:rsidRPr="008303A1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pacing w:val="-2"/>
          <w:sz w:val="28"/>
        </w:rPr>
        <w:t>системы</w:t>
      </w:r>
      <w:r w:rsidRPr="008303A1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pacing w:val="-2"/>
          <w:sz w:val="28"/>
        </w:rPr>
        <w:t>здоровьесберегающей</w:t>
      </w:r>
      <w:r w:rsidRPr="008303A1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pacing w:val="-10"/>
          <w:sz w:val="28"/>
        </w:rPr>
        <w:t>и</w:t>
      </w:r>
    </w:p>
    <w:p w14:paraId="700E3BB9" w14:textId="77777777" w:rsidR="008303A1" w:rsidRP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303A1">
        <w:rPr>
          <w:rFonts w:ascii="Times New Roman" w:eastAsia="Times New Roman" w:hAnsi="Times New Roman" w:cs="Times New Roman"/>
          <w:sz w:val="28"/>
          <w:szCs w:val="28"/>
        </w:rPr>
        <w:t>здоровьеформирующей</w:t>
      </w:r>
      <w:proofErr w:type="spellEnd"/>
      <w:r w:rsidRPr="008303A1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8303A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учреждения,</w:t>
      </w:r>
      <w:r w:rsidRPr="008303A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303A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pacing w:val="-2"/>
          <w:sz w:val="28"/>
          <w:szCs w:val="28"/>
        </w:rPr>
        <w:t>учетом</w:t>
      </w:r>
    </w:p>
    <w:p w14:paraId="6D161C32" w14:textId="77777777" w:rsidR="008303A1" w:rsidRP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before="4"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3A1">
        <w:rPr>
          <w:rFonts w:ascii="Times New Roman" w:eastAsia="Times New Roman" w:hAnsi="Times New Roman" w:cs="Times New Roman"/>
          <w:sz w:val="28"/>
          <w:szCs w:val="28"/>
        </w:rPr>
        <w:t>индивидуальных</w:t>
      </w:r>
      <w:r w:rsidRPr="008303A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особенностей</w:t>
      </w:r>
      <w:r w:rsidRPr="008303A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дошкольников</w:t>
      </w:r>
      <w:r w:rsidRPr="008303A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8303A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8303A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использования современных технологий;</w:t>
      </w:r>
    </w:p>
    <w:p w14:paraId="04448AE7" w14:textId="77777777" w:rsidR="008303A1" w:rsidRPr="008303A1" w:rsidRDefault="008303A1">
      <w:pPr>
        <w:widowControl w:val="0"/>
        <w:numPr>
          <w:ilvl w:val="0"/>
          <w:numId w:val="45"/>
        </w:numPr>
        <w:tabs>
          <w:tab w:val="left" w:pos="1295"/>
          <w:tab w:val="left" w:pos="9498"/>
        </w:tabs>
        <w:autoSpaceDE w:val="0"/>
        <w:autoSpaceDN w:val="0"/>
        <w:spacing w:after="0" w:line="240" w:lineRule="auto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>совершенствование и обновление системы взаимодействия с семьями воспитанников,</w:t>
      </w:r>
      <w:r w:rsidRPr="008303A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содействие</w:t>
      </w:r>
      <w:r w:rsidRPr="008303A1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повышению</w:t>
      </w:r>
      <w:r w:rsidRPr="008303A1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роли</w:t>
      </w:r>
      <w:r w:rsidRPr="008303A1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родителей</w:t>
      </w:r>
      <w:r w:rsidRPr="008303A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в</w:t>
      </w:r>
      <w:r w:rsidRPr="008303A1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образовании ребенка дошкольного возраста;</w:t>
      </w:r>
    </w:p>
    <w:p w14:paraId="54916036" w14:textId="77777777" w:rsidR="008303A1" w:rsidRPr="008303A1" w:rsidRDefault="008303A1">
      <w:pPr>
        <w:widowControl w:val="0"/>
        <w:numPr>
          <w:ilvl w:val="0"/>
          <w:numId w:val="45"/>
        </w:numPr>
        <w:tabs>
          <w:tab w:val="left" w:pos="1295"/>
          <w:tab w:val="left" w:pos="9498"/>
        </w:tabs>
        <w:autoSpaceDE w:val="0"/>
        <w:autoSpaceDN w:val="0"/>
        <w:spacing w:after="0" w:line="321" w:lineRule="exact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>совершенствование</w:t>
      </w:r>
      <w:r w:rsidRPr="008303A1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системы</w:t>
      </w:r>
      <w:r w:rsidRPr="008303A1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социального</w:t>
      </w:r>
      <w:r w:rsidRPr="008303A1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pacing w:val="-2"/>
          <w:sz w:val="28"/>
        </w:rPr>
        <w:t>партнёрства;</w:t>
      </w:r>
    </w:p>
    <w:p w14:paraId="6824DC78" w14:textId="77777777" w:rsidR="008303A1" w:rsidRPr="008303A1" w:rsidRDefault="008303A1">
      <w:pPr>
        <w:widowControl w:val="0"/>
        <w:numPr>
          <w:ilvl w:val="0"/>
          <w:numId w:val="45"/>
        </w:numPr>
        <w:tabs>
          <w:tab w:val="left" w:pos="1295"/>
          <w:tab w:val="left" w:pos="9498"/>
        </w:tabs>
        <w:autoSpaceDE w:val="0"/>
        <w:autoSpaceDN w:val="0"/>
        <w:spacing w:after="0" w:line="322" w:lineRule="exact"/>
        <w:ind w:left="709" w:right="283" w:firstLine="0"/>
        <w:jc w:val="both"/>
        <w:rPr>
          <w:rFonts w:ascii="Times New Roman" w:eastAsia="Times New Roman" w:hAnsi="Times New Roman" w:cs="Times New Roman"/>
          <w:sz w:val="28"/>
        </w:rPr>
      </w:pPr>
      <w:r w:rsidRPr="008303A1">
        <w:rPr>
          <w:rFonts w:ascii="Times New Roman" w:eastAsia="Times New Roman" w:hAnsi="Times New Roman" w:cs="Times New Roman"/>
          <w:sz w:val="28"/>
        </w:rPr>
        <w:t>приведение</w:t>
      </w:r>
      <w:r w:rsidRPr="008303A1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в</w:t>
      </w:r>
      <w:r w:rsidRPr="008303A1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соответствие</w:t>
      </w:r>
      <w:r w:rsidRPr="008303A1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с</w:t>
      </w:r>
      <w:r w:rsidRPr="008303A1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требованиями</w:t>
      </w:r>
      <w:r w:rsidRPr="008303A1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</w:rPr>
        <w:t>развивающей</w:t>
      </w:r>
      <w:r w:rsidRPr="008303A1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303A1">
        <w:rPr>
          <w:rFonts w:ascii="Times New Roman" w:eastAsia="Times New Roman" w:hAnsi="Times New Roman" w:cs="Times New Roman"/>
          <w:spacing w:val="-2"/>
          <w:sz w:val="28"/>
        </w:rPr>
        <w:t>предметно-</w:t>
      </w:r>
    </w:p>
    <w:p w14:paraId="692AD42A" w14:textId="3613B2F2" w:rsidR="008303A1" w:rsidRP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3A1">
        <w:rPr>
          <w:rFonts w:ascii="Times New Roman" w:eastAsia="Times New Roman" w:hAnsi="Times New Roman" w:cs="Times New Roman"/>
          <w:sz w:val="28"/>
          <w:szCs w:val="28"/>
        </w:rPr>
        <w:t>пространственной</w:t>
      </w:r>
      <w:r w:rsidRPr="008303A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Pr="008303A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303A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модернизация</w:t>
      </w:r>
      <w:r w:rsidRPr="008303A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материально-технической</w:t>
      </w:r>
      <w:r w:rsidRPr="008303A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базы ДОУ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B1A30AB" w14:textId="77777777" w:rsid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3A1">
        <w:rPr>
          <w:rFonts w:ascii="Times New Roman" w:eastAsia="Times New Roman" w:hAnsi="Times New Roman" w:cs="Times New Roman"/>
          <w:sz w:val="28"/>
          <w:szCs w:val="28"/>
        </w:rPr>
        <w:t>Изменение в содержании образования</w:t>
      </w:r>
      <w:r w:rsidRPr="008303A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303A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303A1">
        <w:rPr>
          <w:rFonts w:ascii="Times New Roman" w:eastAsia="Times New Roman" w:hAnsi="Times New Roman" w:cs="Times New Roman"/>
          <w:sz w:val="28"/>
          <w:szCs w:val="28"/>
        </w:rPr>
        <w:t>использованием личностно- ориентированных технологий планируется провести поэтапно, в течение пяти лет с момента выработки концепции развития МБДОУ.</w:t>
      </w:r>
    </w:p>
    <w:p w14:paraId="53F1A47D" w14:textId="77777777" w:rsid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505B5F" w14:textId="77777777" w:rsid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86D3480" w14:textId="77777777" w:rsid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9A9777" w14:textId="77777777" w:rsid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A2FF5B" w14:textId="77777777" w:rsid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F2598B2" w14:textId="77777777" w:rsid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85D9B5" w14:textId="77777777" w:rsid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5ADBCF" w14:textId="77777777" w:rsid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90C4A9" w14:textId="77777777" w:rsid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22513C4" w14:textId="77777777" w:rsid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B2D880" w14:textId="77777777" w:rsid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862F4D4" w14:textId="77777777" w:rsid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B18392" w14:textId="77777777" w:rsid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6A804C" w14:textId="77777777" w:rsid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E82FAB" w14:textId="77777777" w:rsid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8C2AF4E" w14:textId="77777777" w:rsidR="008303A1" w:rsidRDefault="008303A1" w:rsidP="009E4DC5">
      <w:pPr>
        <w:widowControl w:val="0"/>
        <w:tabs>
          <w:tab w:val="left" w:pos="9498"/>
        </w:tabs>
        <w:autoSpaceDE w:val="0"/>
        <w:autoSpaceDN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9E6DD1A" w14:textId="77777777" w:rsidR="008303A1" w:rsidRPr="008303A1" w:rsidRDefault="008303A1" w:rsidP="00C87E4E">
      <w:pPr>
        <w:widowControl w:val="0"/>
        <w:tabs>
          <w:tab w:val="left" w:pos="9498"/>
        </w:tabs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F58C53" w14:textId="77777777" w:rsidR="008303A1" w:rsidRDefault="008303A1" w:rsidP="009E4DC5">
      <w:pPr>
        <w:spacing w:after="0" w:line="240" w:lineRule="auto"/>
        <w:ind w:left="709" w:right="283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571796B0" w14:textId="77777777" w:rsidR="008303A1" w:rsidRDefault="008303A1">
      <w:pPr>
        <w:pStyle w:val="1"/>
        <w:keepNext w:val="0"/>
        <w:widowControl w:val="0"/>
        <w:numPr>
          <w:ilvl w:val="0"/>
          <w:numId w:val="53"/>
        </w:numPr>
        <w:tabs>
          <w:tab w:val="left" w:pos="2376"/>
        </w:tabs>
        <w:autoSpaceDE w:val="0"/>
        <w:autoSpaceDN w:val="0"/>
        <w:spacing w:before="71" w:line="322" w:lineRule="exact"/>
        <w:ind w:left="709" w:right="283" w:firstLine="0"/>
        <w:jc w:val="left"/>
      </w:pPr>
      <w:bookmarkStart w:id="6" w:name="_TOC_250000"/>
      <w:r>
        <w:t>План</w:t>
      </w:r>
      <w:r>
        <w:rPr>
          <w:spacing w:val="-10"/>
        </w:rPr>
        <w:t xml:space="preserve"> </w:t>
      </w:r>
      <w:r>
        <w:t>мероприятий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bookmarkEnd w:id="6"/>
      <w:r>
        <w:rPr>
          <w:spacing w:val="-2"/>
        </w:rPr>
        <w:t>развития</w:t>
      </w:r>
    </w:p>
    <w:p w14:paraId="3EFCB1B5" w14:textId="0ED2CCB9" w:rsidR="008303A1" w:rsidRPr="008303A1" w:rsidRDefault="00C87E4E" w:rsidP="009E4DC5">
      <w:pPr>
        <w:ind w:left="709" w:right="28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</w:t>
      </w:r>
      <w:r w:rsidR="008303A1" w:rsidRPr="008303A1">
        <w:rPr>
          <w:rFonts w:ascii="Times New Roman" w:eastAsia="Times New Roman" w:hAnsi="Times New Roman" w:cs="Times New Roman"/>
          <w:b/>
          <w:bCs/>
          <w:sz w:val="28"/>
          <w:szCs w:val="28"/>
        </w:rPr>
        <w:t>на 20</w:t>
      </w:r>
      <w:r w:rsidR="008303A1">
        <w:rPr>
          <w:rFonts w:ascii="Times New Roman" w:eastAsia="Times New Roman" w:hAnsi="Times New Roman" w:cs="Times New Roman"/>
          <w:b/>
          <w:bCs/>
          <w:sz w:val="28"/>
          <w:szCs w:val="28"/>
        </w:rPr>
        <w:t>24</w:t>
      </w:r>
      <w:r w:rsidR="008303A1" w:rsidRPr="008303A1"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 w:rsidR="008303A1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8303A1" w:rsidRPr="008303A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303A1" w:rsidRPr="008303A1">
        <w:rPr>
          <w:rFonts w:ascii="Times New Roman" w:eastAsia="Times New Roman" w:hAnsi="Times New Roman" w:cs="Times New Roman"/>
          <w:b/>
          <w:bCs/>
          <w:sz w:val="28"/>
          <w:szCs w:val="28"/>
        </w:rPr>
        <w:t>г.г</w:t>
      </w:r>
      <w:proofErr w:type="spellEnd"/>
      <w:r w:rsidR="008303A1" w:rsidRPr="008303A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7F3A4970" w14:textId="77777777" w:rsidR="008303A1" w:rsidRDefault="008303A1" w:rsidP="009E4DC5">
      <w:pPr>
        <w:pStyle w:val="ab"/>
        <w:spacing w:before="4" w:after="1"/>
        <w:ind w:left="709" w:right="283"/>
        <w:jc w:val="left"/>
        <w:rPr>
          <w:b/>
          <w:sz w:val="16"/>
        </w:rPr>
      </w:pPr>
    </w:p>
    <w:tbl>
      <w:tblPr>
        <w:tblStyle w:val="TableNormal"/>
        <w:tblW w:w="10809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3121"/>
        <w:gridCol w:w="4254"/>
        <w:gridCol w:w="1451"/>
      </w:tblGrid>
      <w:tr w:rsidR="008303A1" w14:paraId="0738432A" w14:textId="77777777" w:rsidTr="00C87E4E">
        <w:trPr>
          <w:trHeight w:val="1104"/>
        </w:trPr>
        <w:tc>
          <w:tcPr>
            <w:tcW w:w="1983" w:type="dxa"/>
          </w:tcPr>
          <w:p w14:paraId="7A2041F9" w14:textId="77777777" w:rsidR="008303A1" w:rsidRDefault="008303A1" w:rsidP="009E4DC5">
            <w:pPr>
              <w:pStyle w:val="TableParagraph"/>
              <w:spacing w:line="237" w:lineRule="auto"/>
              <w:ind w:left="709" w:right="2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Этапы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реализации</w:t>
            </w:r>
            <w:proofErr w:type="spellEnd"/>
          </w:p>
          <w:p w14:paraId="428FEA10" w14:textId="77777777" w:rsidR="008303A1" w:rsidRDefault="008303A1" w:rsidP="009E4DC5">
            <w:pPr>
              <w:pStyle w:val="TableParagraph"/>
              <w:spacing w:line="274" w:lineRule="exact"/>
              <w:ind w:left="709" w:right="2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Программы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развития</w:t>
            </w:r>
            <w:proofErr w:type="spellEnd"/>
          </w:p>
        </w:tc>
        <w:tc>
          <w:tcPr>
            <w:tcW w:w="3121" w:type="dxa"/>
          </w:tcPr>
          <w:p w14:paraId="2613445A" w14:textId="77777777" w:rsidR="008303A1" w:rsidRDefault="008303A1" w:rsidP="009E4DC5">
            <w:pPr>
              <w:pStyle w:val="TableParagraph"/>
              <w:spacing w:line="273" w:lineRule="exact"/>
              <w:ind w:left="709" w:right="2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Задачи</w:t>
            </w:r>
            <w:proofErr w:type="spellEnd"/>
          </w:p>
        </w:tc>
        <w:tc>
          <w:tcPr>
            <w:tcW w:w="4254" w:type="dxa"/>
          </w:tcPr>
          <w:p w14:paraId="4C31F0AF" w14:textId="77777777" w:rsidR="008303A1" w:rsidRDefault="008303A1" w:rsidP="009E4DC5">
            <w:pPr>
              <w:pStyle w:val="TableParagraph"/>
              <w:spacing w:line="273" w:lineRule="exact"/>
              <w:ind w:left="709" w:right="28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451" w:type="dxa"/>
          </w:tcPr>
          <w:p w14:paraId="32EB480F" w14:textId="77777777" w:rsidR="008303A1" w:rsidRDefault="008303A1" w:rsidP="00C87E4E">
            <w:pPr>
              <w:pStyle w:val="TableParagraph"/>
              <w:spacing w:line="237" w:lineRule="auto"/>
              <w:ind w:left="173" w:right="41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ные</w:t>
            </w:r>
            <w:proofErr w:type="spellEnd"/>
          </w:p>
        </w:tc>
      </w:tr>
      <w:tr w:rsidR="008303A1" w14:paraId="7649C93D" w14:textId="77777777" w:rsidTr="00C87E4E">
        <w:trPr>
          <w:trHeight w:val="325"/>
        </w:trPr>
        <w:tc>
          <w:tcPr>
            <w:tcW w:w="10809" w:type="dxa"/>
            <w:gridSpan w:val="4"/>
          </w:tcPr>
          <w:p w14:paraId="14756253" w14:textId="77777777" w:rsidR="008303A1" w:rsidRPr="008303A1" w:rsidRDefault="008303A1" w:rsidP="009E4DC5">
            <w:pPr>
              <w:pStyle w:val="TableParagraph"/>
              <w:spacing w:line="273" w:lineRule="exact"/>
              <w:ind w:left="709" w:right="28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</w:t>
            </w:r>
            <w:r w:rsidRPr="008303A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303A1">
              <w:rPr>
                <w:b/>
                <w:sz w:val="24"/>
                <w:lang w:val="ru-RU"/>
              </w:rPr>
              <w:t>раздел.</w:t>
            </w:r>
            <w:r w:rsidRPr="008303A1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8303A1">
              <w:rPr>
                <w:b/>
                <w:sz w:val="24"/>
                <w:lang w:val="ru-RU"/>
              </w:rPr>
              <w:t>РАБОТА С</w:t>
            </w:r>
            <w:r w:rsidRPr="008303A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303A1">
              <w:rPr>
                <w:b/>
                <w:spacing w:val="-2"/>
                <w:sz w:val="24"/>
                <w:lang w:val="ru-RU"/>
              </w:rPr>
              <w:t>КАДРАМИ</w:t>
            </w:r>
          </w:p>
        </w:tc>
      </w:tr>
      <w:tr w:rsidR="008303A1" w14:paraId="562F113F" w14:textId="77777777" w:rsidTr="00C87E4E">
        <w:trPr>
          <w:trHeight w:val="5242"/>
        </w:trPr>
        <w:tc>
          <w:tcPr>
            <w:tcW w:w="1983" w:type="dxa"/>
          </w:tcPr>
          <w:p w14:paraId="07BA271E" w14:textId="77777777" w:rsidR="008303A1" w:rsidRPr="008303A1" w:rsidRDefault="008303A1" w:rsidP="009E4DC5">
            <w:pPr>
              <w:pStyle w:val="TableParagraph"/>
              <w:spacing w:line="271" w:lineRule="exact"/>
              <w:ind w:left="709" w:right="28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</w:t>
            </w:r>
            <w:r w:rsidRPr="008303A1">
              <w:rPr>
                <w:b/>
                <w:sz w:val="24"/>
                <w:lang w:val="ru-RU"/>
              </w:rPr>
              <w:t xml:space="preserve"> </w:t>
            </w:r>
            <w:r w:rsidRPr="008303A1">
              <w:rPr>
                <w:b/>
                <w:spacing w:val="-2"/>
                <w:sz w:val="24"/>
                <w:lang w:val="ru-RU"/>
              </w:rPr>
              <w:t>этап:</w:t>
            </w:r>
          </w:p>
          <w:p w14:paraId="0B7B6A6A" w14:textId="77777777" w:rsidR="008303A1" w:rsidRPr="008303A1" w:rsidRDefault="008303A1" w:rsidP="009E4DC5">
            <w:pPr>
              <w:pStyle w:val="TableParagraph"/>
              <w:spacing w:line="242" w:lineRule="auto"/>
              <w:ind w:left="709" w:right="283"/>
              <w:jc w:val="center"/>
              <w:rPr>
                <w:b/>
                <w:sz w:val="24"/>
                <w:lang w:val="ru-RU"/>
              </w:rPr>
            </w:pPr>
            <w:proofErr w:type="spellStart"/>
            <w:r w:rsidRPr="008303A1">
              <w:rPr>
                <w:b/>
                <w:spacing w:val="-2"/>
                <w:sz w:val="24"/>
                <w:lang w:val="ru-RU"/>
              </w:rPr>
              <w:t>подготовительн</w:t>
            </w:r>
            <w:proofErr w:type="spellEnd"/>
            <w:r w:rsidRPr="008303A1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8303A1">
              <w:rPr>
                <w:b/>
                <w:spacing w:val="-6"/>
                <w:sz w:val="24"/>
                <w:lang w:val="ru-RU"/>
              </w:rPr>
              <w:t>ый</w:t>
            </w:r>
            <w:proofErr w:type="spellEnd"/>
          </w:p>
          <w:p w14:paraId="18AE270C" w14:textId="39805B26" w:rsidR="008303A1" w:rsidRPr="008303A1" w:rsidRDefault="008303A1" w:rsidP="009E4DC5">
            <w:pPr>
              <w:pStyle w:val="TableParagraph"/>
              <w:ind w:left="709" w:right="283"/>
              <w:jc w:val="center"/>
              <w:rPr>
                <w:b/>
                <w:sz w:val="24"/>
                <w:lang w:val="ru-RU"/>
              </w:rPr>
            </w:pPr>
            <w:r w:rsidRPr="008303A1">
              <w:rPr>
                <w:b/>
                <w:spacing w:val="-2"/>
                <w:sz w:val="24"/>
                <w:lang w:val="ru-RU"/>
              </w:rPr>
              <w:t xml:space="preserve">сентябрь </w:t>
            </w:r>
            <w:r w:rsidRPr="008303A1">
              <w:rPr>
                <w:b/>
                <w:sz w:val="24"/>
                <w:lang w:val="ru-RU"/>
              </w:rPr>
              <w:t>20</w:t>
            </w:r>
            <w:r>
              <w:rPr>
                <w:b/>
                <w:sz w:val="24"/>
                <w:lang w:val="ru-RU"/>
              </w:rPr>
              <w:t>24</w:t>
            </w:r>
            <w:r w:rsidRPr="008303A1">
              <w:rPr>
                <w:b/>
                <w:sz w:val="24"/>
                <w:lang w:val="ru-RU"/>
              </w:rPr>
              <w:t>г.-</w:t>
            </w:r>
            <w:r w:rsidRPr="008303A1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b/>
                <w:sz w:val="24"/>
                <w:lang w:val="ru-RU"/>
              </w:rPr>
              <w:t xml:space="preserve">август </w:t>
            </w:r>
            <w:r w:rsidRPr="008303A1">
              <w:rPr>
                <w:b/>
                <w:spacing w:val="-2"/>
                <w:sz w:val="24"/>
                <w:lang w:val="ru-RU"/>
              </w:rPr>
              <w:t>202</w:t>
            </w:r>
            <w:r>
              <w:rPr>
                <w:b/>
                <w:spacing w:val="-2"/>
                <w:sz w:val="24"/>
                <w:lang w:val="ru-RU"/>
              </w:rPr>
              <w:t>5</w:t>
            </w:r>
            <w:r w:rsidRPr="008303A1">
              <w:rPr>
                <w:b/>
                <w:spacing w:val="-2"/>
                <w:sz w:val="24"/>
                <w:lang w:val="ru-RU"/>
              </w:rPr>
              <w:t>г.</w:t>
            </w:r>
          </w:p>
        </w:tc>
        <w:tc>
          <w:tcPr>
            <w:tcW w:w="3121" w:type="dxa"/>
          </w:tcPr>
          <w:p w14:paraId="5F227DB1" w14:textId="77777777" w:rsidR="008303A1" w:rsidRDefault="008303A1" w:rsidP="009E4DC5">
            <w:pPr>
              <w:pStyle w:val="TableParagraph"/>
              <w:ind w:left="709" w:right="283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 xml:space="preserve">1. Повышение </w:t>
            </w:r>
            <w:r w:rsidRPr="008303A1">
              <w:rPr>
                <w:spacing w:val="-2"/>
                <w:sz w:val="24"/>
                <w:lang w:val="ru-RU"/>
              </w:rPr>
              <w:t xml:space="preserve">профессиональной </w:t>
            </w:r>
            <w:r w:rsidRPr="008303A1">
              <w:rPr>
                <w:sz w:val="24"/>
                <w:lang w:val="ru-RU"/>
              </w:rPr>
              <w:t xml:space="preserve">компетентности педагогов через курсы повышения квалификации по </w:t>
            </w:r>
            <w:r>
              <w:rPr>
                <w:sz w:val="24"/>
                <w:lang w:val="ru-RU"/>
              </w:rPr>
              <w:t>ФОП</w:t>
            </w:r>
            <w:r w:rsidRPr="008303A1">
              <w:rPr>
                <w:sz w:val="24"/>
                <w:lang w:val="ru-RU"/>
              </w:rPr>
              <w:t>, посещение методических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 xml:space="preserve">объединений, семинаров, творческих групп, конференций. </w:t>
            </w:r>
          </w:p>
          <w:p w14:paraId="6C1CB639" w14:textId="6B3158A4" w:rsidR="008303A1" w:rsidRPr="008303A1" w:rsidRDefault="008303A1" w:rsidP="009E4DC5">
            <w:pPr>
              <w:pStyle w:val="TableParagraph"/>
              <w:ind w:left="709" w:right="283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2.Внедрение современных инновационных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 xml:space="preserve">технологий в образовательный процесс </w:t>
            </w:r>
            <w:r w:rsidRPr="008303A1">
              <w:rPr>
                <w:spacing w:val="-4"/>
                <w:sz w:val="24"/>
                <w:lang w:val="ru-RU"/>
              </w:rPr>
              <w:t>ДОУ</w:t>
            </w:r>
          </w:p>
          <w:p w14:paraId="248791C2" w14:textId="77777777" w:rsidR="008303A1" w:rsidRPr="008303A1" w:rsidRDefault="008303A1" w:rsidP="009E4DC5">
            <w:pPr>
              <w:pStyle w:val="TableParagraph"/>
              <w:spacing w:line="275" w:lineRule="exact"/>
              <w:ind w:left="709" w:right="283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3.</w:t>
            </w:r>
            <w:r w:rsidRPr="008303A1">
              <w:rPr>
                <w:spacing w:val="4"/>
                <w:sz w:val="24"/>
                <w:lang w:val="ru-RU"/>
              </w:rPr>
              <w:t xml:space="preserve"> </w:t>
            </w:r>
            <w:r w:rsidRPr="008303A1">
              <w:rPr>
                <w:spacing w:val="-2"/>
                <w:sz w:val="24"/>
                <w:lang w:val="ru-RU"/>
              </w:rPr>
              <w:t>Обновление</w:t>
            </w:r>
          </w:p>
          <w:p w14:paraId="7FEF8C6D" w14:textId="1558630F" w:rsidR="008303A1" w:rsidRPr="008303A1" w:rsidRDefault="008303A1" w:rsidP="009E4DC5">
            <w:pPr>
              <w:pStyle w:val="TableParagraph"/>
              <w:ind w:left="709" w:right="283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развивающей предметно- пространственной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среды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в группах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4254" w:type="dxa"/>
          </w:tcPr>
          <w:p w14:paraId="23EB2058" w14:textId="77777777" w:rsidR="008303A1" w:rsidRPr="008303A1" w:rsidRDefault="008303A1" w:rsidP="009E4DC5">
            <w:pPr>
              <w:pStyle w:val="TableParagraph"/>
              <w:ind w:left="709" w:right="283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1.Организация и проведение семинаров, консультаций, педагогических</w:t>
            </w:r>
            <w:r w:rsidRPr="008303A1">
              <w:rPr>
                <w:spacing w:val="-13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часов</w:t>
            </w:r>
            <w:r w:rsidRPr="008303A1">
              <w:rPr>
                <w:spacing w:val="-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и</w:t>
            </w:r>
            <w:r w:rsidRPr="008303A1">
              <w:rPr>
                <w:spacing w:val="-12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педсоветов</w:t>
            </w:r>
            <w:r w:rsidRPr="008303A1">
              <w:rPr>
                <w:spacing w:val="-10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по применению современных инновационных технологий в ДОУ.</w:t>
            </w:r>
          </w:p>
          <w:p w14:paraId="0E44956E" w14:textId="77777777" w:rsidR="008303A1" w:rsidRPr="008303A1" w:rsidRDefault="008303A1" w:rsidP="009E4DC5">
            <w:pPr>
              <w:pStyle w:val="TableParagraph"/>
              <w:spacing w:line="274" w:lineRule="exact"/>
              <w:ind w:left="709" w:right="283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-</w:t>
            </w:r>
            <w:r w:rsidRPr="008303A1">
              <w:rPr>
                <w:spacing w:val="2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педсовет</w:t>
            </w:r>
            <w:r w:rsidRPr="008303A1">
              <w:rPr>
                <w:spacing w:val="2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–</w:t>
            </w:r>
            <w:r w:rsidRPr="008303A1">
              <w:rPr>
                <w:spacing w:val="-4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деловая</w:t>
            </w:r>
            <w:r w:rsidRPr="008303A1">
              <w:rPr>
                <w:spacing w:val="-4"/>
                <w:sz w:val="24"/>
                <w:lang w:val="ru-RU"/>
              </w:rPr>
              <w:t xml:space="preserve"> игра</w:t>
            </w:r>
          </w:p>
          <w:p w14:paraId="78255F0B" w14:textId="18B577B2" w:rsidR="008303A1" w:rsidRDefault="008303A1" w:rsidP="009E4DC5">
            <w:pPr>
              <w:pStyle w:val="TableParagraph"/>
              <w:ind w:left="709" w:right="283"/>
              <w:rPr>
                <w:sz w:val="24"/>
              </w:rPr>
            </w:pPr>
            <w:r w:rsidRPr="008303A1">
              <w:rPr>
                <w:sz w:val="24"/>
                <w:lang w:val="ru-RU"/>
              </w:rPr>
              <w:t>«Профессиональный стандарт педагога. Компетенции педагога в условиях</w:t>
            </w:r>
            <w:r w:rsidRPr="008303A1">
              <w:rPr>
                <w:spacing w:val="-11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реализации</w:t>
            </w:r>
            <w:r w:rsidRPr="008303A1"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ФОП</w:t>
            </w:r>
            <w:r w:rsidRPr="008303A1">
              <w:rPr>
                <w:sz w:val="24"/>
                <w:lang w:val="ru-RU"/>
              </w:rPr>
              <w:t>.»</w:t>
            </w:r>
            <w:r w:rsidRPr="008303A1">
              <w:rPr>
                <w:spacing w:val="-1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(20</w:t>
            </w:r>
            <w:r>
              <w:rPr>
                <w:sz w:val="24"/>
                <w:lang w:val="ru-RU"/>
              </w:rPr>
              <w:t>25</w:t>
            </w:r>
            <w:r>
              <w:rPr>
                <w:sz w:val="24"/>
              </w:rPr>
              <w:t>г.)</w:t>
            </w:r>
          </w:p>
          <w:p w14:paraId="4CBC3124" w14:textId="77777777" w:rsidR="008303A1" w:rsidRDefault="008303A1">
            <w:pPr>
              <w:pStyle w:val="TableParagraph"/>
              <w:numPr>
                <w:ilvl w:val="0"/>
                <w:numId w:val="70"/>
              </w:numPr>
              <w:tabs>
                <w:tab w:val="left" w:pos="354"/>
              </w:tabs>
              <w:spacing w:line="274" w:lineRule="exact"/>
              <w:ind w:left="709" w:right="283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Аттестация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(80%)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повышение</w:t>
            </w:r>
            <w:proofErr w:type="spellEnd"/>
          </w:p>
          <w:p w14:paraId="6AB60D90" w14:textId="77777777" w:rsidR="008303A1" w:rsidRDefault="008303A1" w:rsidP="009E4DC5">
            <w:pPr>
              <w:pStyle w:val="TableParagraph"/>
              <w:spacing w:line="275" w:lineRule="exact"/>
              <w:ind w:left="709" w:right="283"/>
              <w:rPr>
                <w:sz w:val="24"/>
              </w:rPr>
            </w:pPr>
            <w:proofErr w:type="spellStart"/>
            <w:r>
              <w:rPr>
                <w:sz w:val="24"/>
              </w:rPr>
              <w:t>квалификации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(100%)</w:t>
            </w:r>
          </w:p>
          <w:p w14:paraId="65334532" w14:textId="77777777" w:rsidR="008303A1" w:rsidRDefault="008303A1">
            <w:pPr>
              <w:pStyle w:val="TableParagraph"/>
              <w:numPr>
                <w:ilvl w:val="0"/>
                <w:numId w:val="70"/>
              </w:numPr>
              <w:tabs>
                <w:tab w:val="left" w:pos="354"/>
              </w:tabs>
              <w:spacing w:line="242" w:lineRule="auto"/>
              <w:ind w:left="709" w:right="283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регионального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семинара-практикума</w:t>
            </w:r>
            <w:proofErr w:type="spellEnd"/>
          </w:p>
          <w:p w14:paraId="7AF280FA" w14:textId="77777777" w:rsidR="008303A1" w:rsidRPr="008303A1" w:rsidRDefault="008303A1" w:rsidP="009E4DC5">
            <w:pPr>
              <w:pStyle w:val="TableParagraph"/>
              <w:ind w:left="709" w:right="283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«Интеллектуальное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 xml:space="preserve">развитие дошкольников в процессе </w:t>
            </w:r>
            <w:proofErr w:type="spellStart"/>
            <w:r w:rsidRPr="008303A1">
              <w:rPr>
                <w:sz w:val="24"/>
                <w:lang w:val="ru-RU"/>
              </w:rPr>
              <w:t>формировани</w:t>
            </w:r>
            <w:proofErr w:type="spellEnd"/>
            <w:r w:rsidRPr="008303A1">
              <w:rPr>
                <w:sz w:val="24"/>
                <w:lang w:val="ru-RU"/>
              </w:rPr>
              <w:t xml:space="preserve"> элементарных</w:t>
            </w:r>
          </w:p>
          <w:p w14:paraId="444AF3A7" w14:textId="3751B4CF" w:rsidR="008303A1" w:rsidRDefault="008303A1" w:rsidP="009E4DC5">
            <w:pPr>
              <w:pStyle w:val="TableParagraph"/>
              <w:spacing w:line="237" w:lineRule="auto"/>
              <w:ind w:left="709" w:right="283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математических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представлений</w:t>
            </w:r>
            <w:proofErr w:type="spellEnd"/>
            <w:r>
              <w:rPr>
                <w:sz w:val="24"/>
              </w:rPr>
              <w:t xml:space="preserve">» </w:t>
            </w:r>
            <w:r>
              <w:rPr>
                <w:spacing w:val="-2"/>
                <w:sz w:val="24"/>
              </w:rPr>
              <w:t>(20</w:t>
            </w:r>
            <w:r>
              <w:rPr>
                <w:spacing w:val="-2"/>
                <w:sz w:val="24"/>
                <w:lang w:val="ru-RU"/>
              </w:rPr>
              <w:t>25</w:t>
            </w:r>
            <w:r>
              <w:rPr>
                <w:spacing w:val="-2"/>
                <w:sz w:val="24"/>
              </w:rPr>
              <w:t>г.)</w:t>
            </w:r>
          </w:p>
        </w:tc>
        <w:tc>
          <w:tcPr>
            <w:tcW w:w="1451" w:type="dxa"/>
          </w:tcPr>
          <w:p w14:paraId="0A7218D3" w14:textId="77777777" w:rsidR="008303A1" w:rsidRDefault="008303A1" w:rsidP="009E4DC5">
            <w:pPr>
              <w:pStyle w:val="TableParagraph"/>
              <w:ind w:left="709" w:right="28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Старший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Педагоги</w:t>
            </w:r>
            <w:proofErr w:type="spellEnd"/>
          </w:p>
        </w:tc>
      </w:tr>
      <w:tr w:rsidR="008303A1" w14:paraId="51638951" w14:textId="77777777" w:rsidTr="00C87E4E">
        <w:trPr>
          <w:trHeight w:val="5520"/>
        </w:trPr>
        <w:tc>
          <w:tcPr>
            <w:tcW w:w="1983" w:type="dxa"/>
          </w:tcPr>
          <w:p w14:paraId="66B5795F" w14:textId="2626A557" w:rsidR="008303A1" w:rsidRPr="008303A1" w:rsidRDefault="008303A1" w:rsidP="009E4DC5">
            <w:pPr>
              <w:pStyle w:val="TableParagraph"/>
              <w:ind w:left="709" w:right="28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II</w:t>
            </w:r>
            <w:r w:rsidRPr="008303A1">
              <w:rPr>
                <w:b/>
                <w:sz w:val="24"/>
                <w:lang w:val="ru-RU"/>
              </w:rPr>
              <w:t xml:space="preserve"> этап: </w:t>
            </w:r>
            <w:r w:rsidRPr="008303A1">
              <w:rPr>
                <w:b/>
                <w:spacing w:val="-2"/>
                <w:sz w:val="24"/>
                <w:lang w:val="ru-RU"/>
              </w:rPr>
              <w:t xml:space="preserve">практический сентябрь </w:t>
            </w:r>
            <w:r w:rsidRPr="008303A1">
              <w:rPr>
                <w:b/>
                <w:sz w:val="24"/>
                <w:lang w:val="ru-RU"/>
              </w:rPr>
              <w:t>202</w:t>
            </w:r>
            <w:r>
              <w:rPr>
                <w:b/>
                <w:sz w:val="24"/>
                <w:lang w:val="ru-RU"/>
              </w:rPr>
              <w:t>5</w:t>
            </w:r>
            <w:r w:rsidRPr="008303A1">
              <w:rPr>
                <w:b/>
                <w:sz w:val="24"/>
                <w:lang w:val="ru-RU"/>
              </w:rPr>
              <w:t xml:space="preserve">г.- август </w:t>
            </w:r>
            <w:r w:rsidRPr="008303A1">
              <w:rPr>
                <w:b/>
                <w:spacing w:val="-2"/>
                <w:sz w:val="24"/>
                <w:lang w:val="ru-RU"/>
              </w:rPr>
              <w:t>202</w:t>
            </w:r>
            <w:r>
              <w:rPr>
                <w:b/>
                <w:spacing w:val="-2"/>
                <w:sz w:val="24"/>
                <w:lang w:val="ru-RU"/>
              </w:rPr>
              <w:t>8</w:t>
            </w:r>
            <w:r w:rsidRPr="008303A1">
              <w:rPr>
                <w:b/>
                <w:spacing w:val="-2"/>
                <w:sz w:val="24"/>
                <w:lang w:val="ru-RU"/>
              </w:rPr>
              <w:t>г.</w:t>
            </w:r>
          </w:p>
        </w:tc>
        <w:tc>
          <w:tcPr>
            <w:tcW w:w="3121" w:type="dxa"/>
          </w:tcPr>
          <w:p w14:paraId="5AFE2965" w14:textId="77777777" w:rsidR="008303A1" w:rsidRPr="008303A1" w:rsidRDefault="008303A1">
            <w:pPr>
              <w:pStyle w:val="TableParagraph"/>
              <w:numPr>
                <w:ilvl w:val="0"/>
                <w:numId w:val="69"/>
              </w:numPr>
              <w:tabs>
                <w:tab w:val="left" w:pos="292"/>
              </w:tabs>
              <w:ind w:left="709" w:right="283" w:firstLine="0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 xml:space="preserve">Создание условий </w:t>
            </w:r>
            <w:r w:rsidRPr="008303A1">
              <w:rPr>
                <w:spacing w:val="-2"/>
                <w:sz w:val="24"/>
                <w:lang w:val="ru-RU"/>
              </w:rPr>
              <w:t xml:space="preserve">профессионального </w:t>
            </w:r>
            <w:r w:rsidRPr="008303A1">
              <w:rPr>
                <w:sz w:val="24"/>
                <w:lang w:val="ru-RU"/>
              </w:rPr>
              <w:t>самоопределения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педагогов в</w:t>
            </w:r>
            <w:r w:rsidRPr="008303A1">
              <w:rPr>
                <w:spacing w:val="-1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выборе</w:t>
            </w:r>
            <w:r w:rsidRPr="008303A1">
              <w:rPr>
                <w:spacing w:val="-7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специфики,</w:t>
            </w:r>
            <w:r w:rsidRPr="008303A1">
              <w:rPr>
                <w:spacing w:val="-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форм, методов и приемов собственной деятельности.</w:t>
            </w:r>
          </w:p>
          <w:p w14:paraId="6386F981" w14:textId="77777777" w:rsidR="008303A1" w:rsidRPr="008303A1" w:rsidRDefault="008303A1">
            <w:pPr>
              <w:pStyle w:val="TableParagraph"/>
              <w:numPr>
                <w:ilvl w:val="0"/>
                <w:numId w:val="69"/>
              </w:numPr>
              <w:tabs>
                <w:tab w:val="left" w:pos="354"/>
              </w:tabs>
              <w:ind w:left="709" w:right="283" w:firstLine="0"/>
              <w:rPr>
                <w:sz w:val="24"/>
                <w:lang w:val="ru-RU"/>
              </w:rPr>
            </w:pPr>
            <w:r w:rsidRPr="008303A1">
              <w:rPr>
                <w:spacing w:val="-2"/>
                <w:sz w:val="24"/>
                <w:lang w:val="ru-RU"/>
              </w:rPr>
              <w:t xml:space="preserve">Повышение профессиональной </w:t>
            </w:r>
            <w:r w:rsidRPr="008303A1">
              <w:rPr>
                <w:sz w:val="24"/>
                <w:lang w:val="ru-RU"/>
              </w:rPr>
              <w:t>компетентности педагогов через курсы повышения квалификации, посещение методических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объединений, семинаров, творческих групп, конференций.</w:t>
            </w:r>
          </w:p>
          <w:p w14:paraId="4C1EC6B2" w14:textId="77777777" w:rsidR="008303A1" w:rsidRPr="008303A1" w:rsidRDefault="008303A1">
            <w:pPr>
              <w:pStyle w:val="TableParagraph"/>
              <w:numPr>
                <w:ilvl w:val="0"/>
                <w:numId w:val="69"/>
              </w:numPr>
              <w:tabs>
                <w:tab w:val="left" w:pos="354"/>
              </w:tabs>
              <w:ind w:left="709" w:right="283" w:firstLine="0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Создание условий для осуществления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в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детском саду билингвального</w:t>
            </w:r>
          </w:p>
          <w:p w14:paraId="53B965AB" w14:textId="77777777" w:rsidR="008303A1" w:rsidRDefault="008303A1" w:rsidP="009E4DC5">
            <w:pPr>
              <w:pStyle w:val="TableParagraph"/>
              <w:spacing w:line="242" w:lineRule="auto"/>
              <w:ind w:left="709" w:right="283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дошкольников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254" w:type="dxa"/>
          </w:tcPr>
          <w:p w14:paraId="0A7E2425" w14:textId="77777777" w:rsidR="008303A1" w:rsidRPr="008303A1" w:rsidRDefault="008303A1">
            <w:pPr>
              <w:pStyle w:val="TableParagraph"/>
              <w:numPr>
                <w:ilvl w:val="0"/>
                <w:numId w:val="68"/>
              </w:numPr>
              <w:tabs>
                <w:tab w:val="left" w:pos="292"/>
              </w:tabs>
              <w:spacing w:line="242" w:lineRule="auto"/>
              <w:ind w:left="709" w:right="283" w:firstLine="0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Организация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и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проведение семинаров, консультаций,</w:t>
            </w:r>
          </w:p>
          <w:p w14:paraId="243D5CCF" w14:textId="77777777" w:rsidR="008303A1" w:rsidRDefault="008303A1" w:rsidP="009E4DC5">
            <w:pPr>
              <w:pStyle w:val="TableParagraph"/>
              <w:spacing w:line="271" w:lineRule="exact"/>
              <w:ind w:left="709" w:right="283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педсоветов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611E41F8" w14:textId="6190F465" w:rsidR="008303A1" w:rsidRPr="008303A1" w:rsidRDefault="008303A1">
            <w:pPr>
              <w:pStyle w:val="TableParagraph"/>
              <w:numPr>
                <w:ilvl w:val="0"/>
                <w:numId w:val="68"/>
              </w:numPr>
              <w:tabs>
                <w:tab w:val="left" w:pos="354"/>
              </w:tabs>
              <w:spacing w:line="275" w:lineRule="exact"/>
              <w:ind w:left="709" w:right="283" w:firstLine="0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Участие</w:t>
            </w:r>
            <w:r w:rsidRPr="008303A1">
              <w:rPr>
                <w:spacing w:val="-2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педагогов</w:t>
            </w:r>
            <w:r w:rsidRPr="008303A1">
              <w:rPr>
                <w:spacing w:val="56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в</w:t>
            </w:r>
            <w:r w:rsidRPr="008303A1">
              <w:rPr>
                <w:spacing w:val="-4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работе</w:t>
            </w:r>
            <w:r w:rsidRPr="008303A1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  <w:lang w:val="ru-RU"/>
              </w:rPr>
              <w:t>Р</w:t>
            </w:r>
            <w:r w:rsidRPr="008303A1">
              <w:rPr>
                <w:spacing w:val="-4"/>
                <w:sz w:val="24"/>
                <w:lang w:val="ru-RU"/>
              </w:rPr>
              <w:t>МО.</w:t>
            </w:r>
          </w:p>
          <w:p w14:paraId="60D5BFF4" w14:textId="77777777" w:rsidR="008303A1" w:rsidRPr="008303A1" w:rsidRDefault="008303A1">
            <w:pPr>
              <w:pStyle w:val="TableParagraph"/>
              <w:numPr>
                <w:ilvl w:val="0"/>
                <w:numId w:val="68"/>
              </w:numPr>
              <w:tabs>
                <w:tab w:val="left" w:pos="354"/>
              </w:tabs>
              <w:ind w:left="709" w:right="283" w:firstLine="0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Транслирование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опыта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работы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через участие в конкурсах различного уровня, публикаций.</w:t>
            </w:r>
          </w:p>
          <w:p w14:paraId="0331CCF6" w14:textId="77777777" w:rsidR="008303A1" w:rsidRPr="008303A1" w:rsidRDefault="008303A1" w:rsidP="009E4DC5">
            <w:pPr>
              <w:pStyle w:val="TableParagraph"/>
              <w:ind w:left="709" w:right="283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3.Обновление портфолио педагога - как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инструмента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отслеживания</w:t>
            </w:r>
            <w:r w:rsidRPr="008303A1">
              <w:rPr>
                <w:spacing w:val="-14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уровня повышения профессионального</w:t>
            </w:r>
          </w:p>
          <w:p w14:paraId="28909A43" w14:textId="77777777" w:rsidR="008303A1" w:rsidRPr="008303A1" w:rsidRDefault="008303A1" w:rsidP="009E4DC5">
            <w:pPr>
              <w:pStyle w:val="TableParagraph"/>
              <w:spacing w:line="274" w:lineRule="exact"/>
              <w:ind w:left="709" w:right="283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мастерства</w:t>
            </w:r>
            <w:r w:rsidRPr="008303A1">
              <w:rPr>
                <w:spacing w:val="-11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и</w:t>
            </w:r>
            <w:r w:rsidRPr="008303A1">
              <w:rPr>
                <w:spacing w:val="-13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творческого</w:t>
            </w:r>
            <w:r w:rsidRPr="008303A1">
              <w:rPr>
                <w:spacing w:val="-6"/>
                <w:sz w:val="24"/>
                <w:lang w:val="ru-RU"/>
              </w:rPr>
              <w:t xml:space="preserve"> </w:t>
            </w:r>
            <w:r w:rsidRPr="008303A1">
              <w:rPr>
                <w:spacing w:val="-4"/>
                <w:sz w:val="24"/>
                <w:lang w:val="ru-RU"/>
              </w:rPr>
              <w:t>роста</w:t>
            </w:r>
          </w:p>
          <w:p w14:paraId="4E7ACC37" w14:textId="01DFC08D" w:rsidR="008303A1" w:rsidRPr="008303A1" w:rsidRDefault="008303A1" w:rsidP="009E4DC5">
            <w:pPr>
              <w:pStyle w:val="TableParagraph"/>
              <w:spacing w:line="275" w:lineRule="exact"/>
              <w:ind w:left="709" w:right="283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4. Аттестация</w:t>
            </w:r>
            <w:r w:rsidRPr="008303A1">
              <w:rPr>
                <w:spacing w:val="-1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(8</w:t>
            </w:r>
            <w:r>
              <w:rPr>
                <w:sz w:val="24"/>
                <w:lang w:val="ru-RU"/>
              </w:rPr>
              <w:t>5</w:t>
            </w:r>
            <w:r w:rsidRPr="008303A1">
              <w:rPr>
                <w:sz w:val="24"/>
                <w:lang w:val="ru-RU"/>
              </w:rPr>
              <w:t>%)</w:t>
            </w:r>
            <w:r w:rsidRPr="008303A1">
              <w:rPr>
                <w:spacing w:val="-3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 xml:space="preserve">и </w:t>
            </w:r>
            <w:r w:rsidRPr="008303A1">
              <w:rPr>
                <w:spacing w:val="-2"/>
                <w:sz w:val="24"/>
                <w:lang w:val="ru-RU"/>
              </w:rPr>
              <w:t>повышение</w:t>
            </w:r>
          </w:p>
          <w:p w14:paraId="57F93C96" w14:textId="77777777" w:rsidR="008303A1" w:rsidRPr="008303A1" w:rsidRDefault="008303A1" w:rsidP="009E4DC5">
            <w:pPr>
              <w:pStyle w:val="TableParagraph"/>
              <w:ind w:left="709" w:right="283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 xml:space="preserve">квалификации педагогов (100%) </w:t>
            </w:r>
            <w:proofErr w:type="gramStart"/>
            <w:r w:rsidRPr="008303A1">
              <w:rPr>
                <w:sz w:val="24"/>
                <w:lang w:val="ru-RU"/>
              </w:rPr>
              <w:t>5.Разработка</w:t>
            </w:r>
            <w:proofErr w:type="gramEnd"/>
            <w:r w:rsidRPr="008303A1">
              <w:rPr>
                <w:sz w:val="24"/>
                <w:lang w:val="ru-RU"/>
              </w:rPr>
              <w:t xml:space="preserve"> карт образовательных маршрутов</w:t>
            </w:r>
            <w:r w:rsidRPr="008303A1">
              <w:rPr>
                <w:spacing w:val="-13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педагогов</w:t>
            </w:r>
            <w:r w:rsidRPr="008303A1">
              <w:rPr>
                <w:spacing w:val="-13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по</w:t>
            </w:r>
            <w:r w:rsidRPr="008303A1">
              <w:rPr>
                <w:spacing w:val="-13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повышению профессионального уровня.</w:t>
            </w:r>
          </w:p>
          <w:p w14:paraId="0F9621D5" w14:textId="77777777" w:rsidR="008303A1" w:rsidRPr="008303A1" w:rsidRDefault="008303A1" w:rsidP="009E4DC5">
            <w:pPr>
              <w:pStyle w:val="TableParagraph"/>
              <w:spacing w:line="237" w:lineRule="auto"/>
              <w:ind w:left="709" w:right="283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6.Обучение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педагогов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инновационным технологиям</w:t>
            </w:r>
            <w:r w:rsidRPr="008303A1">
              <w:rPr>
                <w:spacing w:val="80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через семинары,</w:t>
            </w:r>
          </w:p>
          <w:p w14:paraId="0D9CABF8" w14:textId="77777777" w:rsidR="008303A1" w:rsidRPr="008303A1" w:rsidRDefault="008303A1" w:rsidP="009E4DC5">
            <w:pPr>
              <w:pStyle w:val="TableParagraph"/>
              <w:spacing w:line="274" w:lineRule="exact"/>
              <w:ind w:left="709" w:right="283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круглые</w:t>
            </w:r>
            <w:r w:rsidRPr="008303A1">
              <w:rPr>
                <w:spacing w:val="-13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столы,</w:t>
            </w:r>
            <w:r w:rsidRPr="008303A1">
              <w:rPr>
                <w:spacing w:val="-12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обмен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опытом, публикации, конкурсы и т.д.</w:t>
            </w:r>
          </w:p>
        </w:tc>
        <w:tc>
          <w:tcPr>
            <w:tcW w:w="1451" w:type="dxa"/>
          </w:tcPr>
          <w:p w14:paraId="4E7DF66D" w14:textId="77777777" w:rsidR="008303A1" w:rsidRPr="008303A1" w:rsidRDefault="008303A1" w:rsidP="009E4DC5">
            <w:pPr>
              <w:pStyle w:val="TableParagraph"/>
              <w:ind w:left="709" w:right="283"/>
              <w:jc w:val="center"/>
              <w:rPr>
                <w:sz w:val="24"/>
                <w:lang w:val="ru-RU"/>
              </w:rPr>
            </w:pPr>
            <w:r w:rsidRPr="008303A1">
              <w:rPr>
                <w:spacing w:val="-2"/>
                <w:sz w:val="24"/>
                <w:lang w:val="ru-RU"/>
              </w:rPr>
              <w:t>Старший воспитатель Педагоги Творческая группа</w:t>
            </w:r>
          </w:p>
        </w:tc>
      </w:tr>
    </w:tbl>
    <w:p w14:paraId="7297BA78" w14:textId="77777777" w:rsidR="008303A1" w:rsidRDefault="008303A1" w:rsidP="009E4DC5">
      <w:pPr>
        <w:ind w:left="709" w:right="283"/>
        <w:jc w:val="center"/>
        <w:rPr>
          <w:sz w:val="24"/>
        </w:rPr>
        <w:sectPr w:rsidR="008303A1" w:rsidSect="00C87E4E">
          <w:pgSz w:w="11910" w:h="16840"/>
          <w:pgMar w:top="1080" w:right="570" w:bottom="1140" w:left="600" w:header="0" w:footer="9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3117"/>
        <w:gridCol w:w="4259"/>
        <w:gridCol w:w="1561"/>
      </w:tblGrid>
      <w:tr w:rsidR="008303A1" w14:paraId="04F831E8" w14:textId="77777777" w:rsidTr="00141E63">
        <w:trPr>
          <w:trHeight w:val="3312"/>
        </w:trPr>
        <w:tc>
          <w:tcPr>
            <w:tcW w:w="1983" w:type="dxa"/>
          </w:tcPr>
          <w:p w14:paraId="41D989D3" w14:textId="6562E61C" w:rsidR="008303A1" w:rsidRPr="008303A1" w:rsidRDefault="008303A1" w:rsidP="009E4DC5">
            <w:pPr>
              <w:pStyle w:val="TableParagraph"/>
              <w:ind w:left="709" w:right="28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III</w:t>
            </w:r>
            <w:r w:rsidRPr="008303A1">
              <w:rPr>
                <w:b/>
                <w:sz w:val="24"/>
                <w:lang w:val="ru-RU"/>
              </w:rPr>
              <w:t xml:space="preserve"> этап: </w:t>
            </w:r>
            <w:r w:rsidRPr="008303A1">
              <w:rPr>
                <w:b/>
                <w:spacing w:val="-2"/>
                <w:sz w:val="24"/>
                <w:lang w:val="ru-RU"/>
              </w:rPr>
              <w:t xml:space="preserve">итоговый сентябрь </w:t>
            </w:r>
            <w:r w:rsidRPr="008303A1">
              <w:rPr>
                <w:b/>
                <w:sz w:val="24"/>
                <w:lang w:val="ru-RU"/>
              </w:rPr>
              <w:t>202</w:t>
            </w:r>
            <w:r>
              <w:rPr>
                <w:b/>
                <w:sz w:val="24"/>
                <w:lang w:val="ru-RU"/>
              </w:rPr>
              <w:t>8</w:t>
            </w:r>
            <w:r w:rsidRPr="008303A1">
              <w:rPr>
                <w:b/>
                <w:sz w:val="24"/>
                <w:lang w:val="ru-RU"/>
              </w:rPr>
              <w:t>г.-</w:t>
            </w:r>
            <w:r w:rsidRPr="008303A1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b/>
                <w:sz w:val="24"/>
                <w:lang w:val="ru-RU"/>
              </w:rPr>
              <w:t xml:space="preserve">август </w:t>
            </w:r>
            <w:r w:rsidRPr="008303A1">
              <w:rPr>
                <w:b/>
                <w:spacing w:val="-2"/>
                <w:sz w:val="24"/>
                <w:lang w:val="ru-RU"/>
              </w:rPr>
              <w:t>202</w:t>
            </w:r>
            <w:r>
              <w:rPr>
                <w:b/>
                <w:spacing w:val="-2"/>
                <w:sz w:val="24"/>
                <w:lang w:val="ru-RU"/>
              </w:rPr>
              <w:t>9</w:t>
            </w:r>
            <w:r w:rsidRPr="008303A1">
              <w:rPr>
                <w:b/>
                <w:spacing w:val="-2"/>
                <w:sz w:val="24"/>
                <w:lang w:val="ru-RU"/>
              </w:rPr>
              <w:t>г.</w:t>
            </w:r>
          </w:p>
        </w:tc>
        <w:tc>
          <w:tcPr>
            <w:tcW w:w="3117" w:type="dxa"/>
          </w:tcPr>
          <w:p w14:paraId="518943C9" w14:textId="77777777" w:rsidR="008303A1" w:rsidRDefault="008303A1">
            <w:pPr>
              <w:pStyle w:val="TableParagraph"/>
              <w:numPr>
                <w:ilvl w:val="0"/>
                <w:numId w:val="67"/>
              </w:numPr>
              <w:tabs>
                <w:tab w:val="left" w:pos="292"/>
              </w:tabs>
              <w:ind w:left="709" w:right="283" w:firstLine="0"/>
              <w:rPr>
                <w:sz w:val="24"/>
              </w:rPr>
            </w:pPr>
            <w:r w:rsidRPr="008303A1">
              <w:rPr>
                <w:sz w:val="24"/>
                <w:lang w:val="ru-RU"/>
              </w:rPr>
              <w:t>Создание условий для развития рефлексии специалистов ДОУ в оценке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 xml:space="preserve">результативности своей деятельности. </w:t>
            </w:r>
            <w:r>
              <w:rPr>
                <w:spacing w:val="-2"/>
                <w:sz w:val="24"/>
              </w:rPr>
              <w:t>2.Сравнение</w:t>
            </w:r>
          </w:p>
          <w:p w14:paraId="19FA5196" w14:textId="77777777" w:rsidR="008303A1" w:rsidRPr="008303A1" w:rsidRDefault="008303A1" w:rsidP="009E4DC5">
            <w:pPr>
              <w:pStyle w:val="TableParagraph"/>
              <w:ind w:left="709" w:right="283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 xml:space="preserve">предполагающих и имеющихся результатов. </w:t>
            </w:r>
            <w:r w:rsidRPr="008303A1">
              <w:rPr>
                <w:spacing w:val="-2"/>
                <w:sz w:val="24"/>
                <w:lang w:val="ru-RU"/>
              </w:rPr>
              <w:t xml:space="preserve">3.Обобщение </w:t>
            </w:r>
            <w:r w:rsidRPr="008303A1">
              <w:rPr>
                <w:sz w:val="24"/>
                <w:lang w:val="ru-RU"/>
              </w:rPr>
              <w:t>педагогического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общества.</w:t>
            </w:r>
          </w:p>
        </w:tc>
        <w:tc>
          <w:tcPr>
            <w:tcW w:w="4259" w:type="dxa"/>
          </w:tcPr>
          <w:p w14:paraId="3318999F" w14:textId="77777777" w:rsidR="008303A1" w:rsidRDefault="008303A1">
            <w:pPr>
              <w:pStyle w:val="TableParagraph"/>
              <w:numPr>
                <w:ilvl w:val="0"/>
                <w:numId w:val="66"/>
              </w:numPr>
              <w:tabs>
                <w:tab w:val="left" w:pos="358"/>
              </w:tabs>
              <w:spacing w:line="268" w:lineRule="exact"/>
              <w:ind w:left="709" w:right="283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открытых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дверей</w:t>
            </w:r>
            <w:proofErr w:type="spellEnd"/>
          </w:p>
          <w:p w14:paraId="51CA3018" w14:textId="77777777" w:rsidR="008303A1" w:rsidRPr="008303A1" w:rsidRDefault="008303A1" w:rsidP="009E4DC5">
            <w:pPr>
              <w:pStyle w:val="TableParagraph"/>
              <w:spacing w:before="2"/>
              <w:ind w:left="709" w:right="283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«Презентация опыта работы педагогов,</w:t>
            </w:r>
            <w:r w:rsidRPr="008303A1">
              <w:rPr>
                <w:spacing w:val="-13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реализующих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инновации</w:t>
            </w:r>
            <w:r w:rsidRPr="008303A1">
              <w:rPr>
                <w:spacing w:val="-14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в дошкольном образовании в рамках</w:t>
            </w:r>
          </w:p>
          <w:p w14:paraId="54A3DF8F" w14:textId="77BC5C2A" w:rsidR="008303A1" w:rsidRDefault="008303A1" w:rsidP="009E4DC5">
            <w:pPr>
              <w:pStyle w:val="TableParagraph"/>
              <w:spacing w:line="274" w:lineRule="exact"/>
              <w:ind w:left="709" w:right="283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ФОП</w:t>
            </w:r>
            <w:r>
              <w:rPr>
                <w:spacing w:val="-4"/>
                <w:sz w:val="24"/>
              </w:rPr>
              <w:t>»</w:t>
            </w:r>
          </w:p>
          <w:p w14:paraId="2DC45ECC" w14:textId="77777777" w:rsidR="008303A1" w:rsidRPr="008303A1" w:rsidRDefault="008303A1">
            <w:pPr>
              <w:pStyle w:val="TableParagraph"/>
              <w:numPr>
                <w:ilvl w:val="0"/>
                <w:numId w:val="66"/>
              </w:numPr>
              <w:tabs>
                <w:tab w:val="left" w:pos="358"/>
              </w:tabs>
              <w:spacing w:before="3"/>
              <w:ind w:left="709" w:right="283" w:firstLine="0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Организация регионального семинара-практикума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«Эффективность метода проектной деятельности в условиях билингвального образования и воспитания дошкольников»</w:t>
            </w:r>
          </w:p>
          <w:p w14:paraId="61757686" w14:textId="77777777" w:rsidR="008303A1" w:rsidRDefault="008303A1">
            <w:pPr>
              <w:pStyle w:val="TableParagraph"/>
              <w:numPr>
                <w:ilvl w:val="0"/>
                <w:numId w:val="66"/>
              </w:numPr>
              <w:tabs>
                <w:tab w:val="left" w:pos="358"/>
              </w:tabs>
              <w:spacing w:line="274" w:lineRule="exact"/>
              <w:ind w:left="709" w:right="283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Аттестация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(90%)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повышение</w:t>
            </w:r>
            <w:proofErr w:type="spellEnd"/>
          </w:p>
          <w:p w14:paraId="7250D848" w14:textId="77777777" w:rsidR="008303A1" w:rsidRDefault="008303A1" w:rsidP="009E4DC5">
            <w:pPr>
              <w:pStyle w:val="TableParagraph"/>
              <w:spacing w:before="2" w:line="262" w:lineRule="exact"/>
              <w:ind w:left="709" w:right="283"/>
              <w:rPr>
                <w:sz w:val="24"/>
              </w:rPr>
            </w:pPr>
            <w:proofErr w:type="spellStart"/>
            <w:r>
              <w:rPr>
                <w:sz w:val="24"/>
              </w:rPr>
              <w:t>квалификации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(100%)</w:t>
            </w:r>
          </w:p>
        </w:tc>
        <w:tc>
          <w:tcPr>
            <w:tcW w:w="1561" w:type="dxa"/>
          </w:tcPr>
          <w:p w14:paraId="228627B0" w14:textId="77777777" w:rsidR="008303A1" w:rsidRDefault="008303A1" w:rsidP="009E4DC5">
            <w:pPr>
              <w:pStyle w:val="TableParagraph"/>
              <w:ind w:left="709" w:right="28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Старший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Творческая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группа</w:t>
            </w:r>
            <w:proofErr w:type="spellEnd"/>
          </w:p>
          <w:p w14:paraId="0FAD4336" w14:textId="77777777" w:rsidR="008303A1" w:rsidRDefault="008303A1" w:rsidP="009E4DC5">
            <w:pPr>
              <w:pStyle w:val="TableParagraph"/>
              <w:spacing w:line="242" w:lineRule="auto"/>
              <w:ind w:left="709" w:right="28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pacing w:val="-2"/>
                <w:sz w:val="24"/>
              </w:rPr>
              <w:t>специалисты</w:t>
            </w:r>
            <w:proofErr w:type="spellEnd"/>
          </w:p>
        </w:tc>
      </w:tr>
      <w:tr w:rsidR="008303A1" w14:paraId="39C450A6" w14:textId="77777777" w:rsidTr="00141E63">
        <w:trPr>
          <w:trHeight w:val="277"/>
        </w:trPr>
        <w:tc>
          <w:tcPr>
            <w:tcW w:w="10920" w:type="dxa"/>
            <w:gridSpan w:val="4"/>
          </w:tcPr>
          <w:p w14:paraId="271AFFC3" w14:textId="77777777" w:rsidR="00C87E4E" w:rsidRDefault="00C87E4E" w:rsidP="009E4DC5">
            <w:pPr>
              <w:pStyle w:val="TableParagraph"/>
              <w:spacing w:line="258" w:lineRule="exact"/>
              <w:ind w:left="709" w:right="283"/>
              <w:jc w:val="center"/>
              <w:rPr>
                <w:b/>
                <w:sz w:val="24"/>
                <w:lang w:val="ru-RU"/>
              </w:rPr>
            </w:pPr>
          </w:p>
          <w:p w14:paraId="165AE1E5" w14:textId="77777777" w:rsidR="00C87E4E" w:rsidRDefault="00C87E4E" w:rsidP="009E4DC5">
            <w:pPr>
              <w:pStyle w:val="TableParagraph"/>
              <w:spacing w:line="258" w:lineRule="exact"/>
              <w:ind w:left="709" w:right="283"/>
              <w:jc w:val="center"/>
              <w:rPr>
                <w:b/>
                <w:sz w:val="24"/>
                <w:lang w:val="ru-RU"/>
              </w:rPr>
            </w:pPr>
          </w:p>
          <w:p w14:paraId="409F491A" w14:textId="51D292E9" w:rsidR="008303A1" w:rsidRPr="008303A1" w:rsidRDefault="008303A1" w:rsidP="009E4DC5">
            <w:pPr>
              <w:pStyle w:val="TableParagraph"/>
              <w:spacing w:line="258" w:lineRule="exact"/>
              <w:ind w:left="709" w:right="28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II</w:t>
            </w:r>
            <w:r w:rsidRPr="008303A1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8303A1">
              <w:rPr>
                <w:b/>
                <w:sz w:val="24"/>
                <w:lang w:val="ru-RU"/>
              </w:rPr>
              <w:t>раздел.</w:t>
            </w:r>
            <w:r w:rsidRPr="008303A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303A1">
              <w:rPr>
                <w:b/>
                <w:sz w:val="24"/>
                <w:lang w:val="ru-RU"/>
              </w:rPr>
              <w:t>ИНФОРМАЦИОННО-МЕТОДИЧЕСКАЯ</w:t>
            </w:r>
            <w:r w:rsidRPr="008303A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303A1">
              <w:rPr>
                <w:b/>
                <w:spacing w:val="-2"/>
                <w:sz w:val="24"/>
                <w:lang w:val="ru-RU"/>
              </w:rPr>
              <w:t>РАБОТА</w:t>
            </w:r>
          </w:p>
        </w:tc>
      </w:tr>
      <w:tr w:rsidR="008303A1" w14:paraId="00AB9679" w14:textId="77777777" w:rsidTr="00141E63">
        <w:trPr>
          <w:trHeight w:val="6073"/>
        </w:trPr>
        <w:tc>
          <w:tcPr>
            <w:tcW w:w="1983" w:type="dxa"/>
          </w:tcPr>
          <w:p w14:paraId="3B56C0DA" w14:textId="77777777" w:rsidR="008303A1" w:rsidRPr="008303A1" w:rsidRDefault="008303A1" w:rsidP="009E4DC5">
            <w:pPr>
              <w:pStyle w:val="TableParagraph"/>
              <w:spacing w:line="271" w:lineRule="exact"/>
              <w:ind w:left="709" w:right="28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</w:t>
            </w:r>
            <w:r w:rsidRPr="008303A1">
              <w:rPr>
                <w:b/>
                <w:sz w:val="24"/>
                <w:lang w:val="ru-RU"/>
              </w:rPr>
              <w:t xml:space="preserve"> </w:t>
            </w:r>
            <w:r w:rsidRPr="008303A1">
              <w:rPr>
                <w:b/>
                <w:spacing w:val="-2"/>
                <w:sz w:val="24"/>
                <w:lang w:val="ru-RU"/>
              </w:rPr>
              <w:t>этап:</w:t>
            </w:r>
          </w:p>
          <w:p w14:paraId="0A314F27" w14:textId="77777777" w:rsidR="008303A1" w:rsidRPr="008303A1" w:rsidRDefault="008303A1" w:rsidP="009E4DC5">
            <w:pPr>
              <w:pStyle w:val="TableParagraph"/>
              <w:spacing w:line="242" w:lineRule="auto"/>
              <w:ind w:left="709" w:right="283"/>
              <w:jc w:val="center"/>
              <w:rPr>
                <w:b/>
                <w:sz w:val="24"/>
                <w:lang w:val="ru-RU"/>
              </w:rPr>
            </w:pPr>
            <w:proofErr w:type="spellStart"/>
            <w:r w:rsidRPr="008303A1">
              <w:rPr>
                <w:b/>
                <w:spacing w:val="-2"/>
                <w:sz w:val="24"/>
                <w:lang w:val="ru-RU"/>
              </w:rPr>
              <w:t>подготовительн</w:t>
            </w:r>
            <w:proofErr w:type="spellEnd"/>
            <w:r w:rsidRPr="008303A1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8303A1">
              <w:rPr>
                <w:b/>
                <w:spacing w:val="-6"/>
                <w:sz w:val="24"/>
                <w:lang w:val="ru-RU"/>
              </w:rPr>
              <w:t>ый</w:t>
            </w:r>
            <w:proofErr w:type="spellEnd"/>
          </w:p>
          <w:p w14:paraId="20B64A7C" w14:textId="12AB8348" w:rsidR="008303A1" w:rsidRPr="008303A1" w:rsidRDefault="008303A1" w:rsidP="009E4DC5">
            <w:pPr>
              <w:pStyle w:val="TableParagraph"/>
              <w:spacing w:line="271" w:lineRule="exact"/>
              <w:ind w:left="709" w:right="283"/>
              <w:jc w:val="center"/>
              <w:rPr>
                <w:b/>
                <w:sz w:val="24"/>
                <w:lang w:val="ru-RU"/>
              </w:rPr>
            </w:pPr>
            <w:r w:rsidRPr="008303A1">
              <w:rPr>
                <w:b/>
                <w:sz w:val="24"/>
                <w:lang w:val="ru-RU"/>
              </w:rPr>
              <w:t>сентябрь</w:t>
            </w:r>
            <w:r w:rsidRPr="008303A1">
              <w:rPr>
                <w:b/>
                <w:spacing w:val="5"/>
                <w:sz w:val="24"/>
                <w:lang w:val="ru-RU"/>
              </w:rPr>
              <w:t xml:space="preserve"> </w:t>
            </w:r>
            <w:r w:rsidRPr="008303A1">
              <w:rPr>
                <w:b/>
                <w:sz w:val="24"/>
                <w:lang w:val="ru-RU"/>
              </w:rPr>
              <w:t>20</w:t>
            </w:r>
            <w:r>
              <w:rPr>
                <w:b/>
                <w:sz w:val="24"/>
                <w:lang w:val="ru-RU"/>
              </w:rPr>
              <w:t>24</w:t>
            </w:r>
            <w:r w:rsidRPr="008303A1">
              <w:rPr>
                <w:b/>
                <w:spacing w:val="-5"/>
                <w:sz w:val="24"/>
                <w:lang w:val="ru-RU"/>
              </w:rPr>
              <w:t>г.</w:t>
            </w:r>
          </w:p>
          <w:p w14:paraId="0C543D2F" w14:textId="764E68FE" w:rsidR="008303A1" w:rsidRDefault="008303A1" w:rsidP="009E4DC5">
            <w:pPr>
              <w:pStyle w:val="TableParagraph"/>
              <w:spacing w:before="1"/>
              <w:ind w:left="709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август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202</w:t>
            </w:r>
            <w:r>
              <w:rPr>
                <w:b/>
                <w:spacing w:val="-2"/>
                <w:sz w:val="24"/>
                <w:lang w:val="ru-RU"/>
              </w:rPr>
              <w:t>5</w:t>
            </w:r>
            <w:r>
              <w:rPr>
                <w:b/>
                <w:spacing w:val="-2"/>
                <w:sz w:val="24"/>
              </w:rPr>
              <w:t>г.</w:t>
            </w:r>
          </w:p>
        </w:tc>
        <w:tc>
          <w:tcPr>
            <w:tcW w:w="3117" w:type="dxa"/>
          </w:tcPr>
          <w:p w14:paraId="16BBE827" w14:textId="77777777" w:rsidR="008303A1" w:rsidRPr="008303A1" w:rsidRDefault="008303A1">
            <w:pPr>
              <w:pStyle w:val="TableParagraph"/>
              <w:numPr>
                <w:ilvl w:val="0"/>
                <w:numId w:val="65"/>
              </w:numPr>
              <w:tabs>
                <w:tab w:val="left" w:pos="292"/>
              </w:tabs>
              <w:ind w:left="709" w:right="283" w:firstLine="0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Создать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условия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 xml:space="preserve">для </w:t>
            </w:r>
            <w:r w:rsidRPr="008303A1">
              <w:rPr>
                <w:spacing w:val="-2"/>
                <w:sz w:val="24"/>
                <w:lang w:val="ru-RU"/>
              </w:rPr>
              <w:t xml:space="preserve">развития профессиональных </w:t>
            </w:r>
            <w:r w:rsidRPr="008303A1">
              <w:rPr>
                <w:sz w:val="24"/>
                <w:lang w:val="ru-RU"/>
              </w:rPr>
              <w:t xml:space="preserve">интересов, овладения научными психолого- </w:t>
            </w:r>
            <w:r w:rsidRPr="008303A1">
              <w:rPr>
                <w:spacing w:val="-2"/>
                <w:sz w:val="24"/>
                <w:lang w:val="ru-RU"/>
              </w:rPr>
              <w:t>педагогическими</w:t>
            </w:r>
          </w:p>
          <w:p w14:paraId="41C5DCDC" w14:textId="77777777" w:rsidR="008303A1" w:rsidRPr="008303A1" w:rsidRDefault="008303A1" w:rsidP="009E4DC5">
            <w:pPr>
              <w:pStyle w:val="TableParagraph"/>
              <w:ind w:left="709" w:right="283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исследованиями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в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 xml:space="preserve">области воспитания и обучения </w:t>
            </w:r>
            <w:r w:rsidRPr="008303A1">
              <w:rPr>
                <w:spacing w:val="-2"/>
                <w:sz w:val="24"/>
                <w:lang w:val="ru-RU"/>
              </w:rPr>
              <w:t>детей.</w:t>
            </w:r>
          </w:p>
          <w:p w14:paraId="5EB6C2B4" w14:textId="77777777" w:rsidR="008303A1" w:rsidRPr="008303A1" w:rsidRDefault="008303A1">
            <w:pPr>
              <w:pStyle w:val="TableParagraph"/>
              <w:numPr>
                <w:ilvl w:val="0"/>
                <w:numId w:val="65"/>
              </w:numPr>
              <w:tabs>
                <w:tab w:val="left" w:pos="345"/>
              </w:tabs>
              <w:ind w:left="709" w:right="283" w:firstLine="0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Создание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 xml:space="preserve">системы методического и </w:t>
            </w:r>
            <w:r w:rsidRPr="008303A1">
              <w:rPr>
                <w:spacing w:val="-2"/>
                <w:sz w:val="24"/>
                <w:lang w:val="ru-RU"/>
              </w:rPr>
              <w:t>дидактического обеспечения</w:t>
            </w:r>
          </w:p>
          <w:p w14:paraId="24586AFA" w14:textId="77777777" w:rsidR="008303A1" w:rsidRDefault="008303A1" w:rsidP="009E4DC5">
            <w:pPr>
              <w:pStyle w:val="TableParagraph"/>
              <w:ind w:left="709" w:right="283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образовательного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процесса</w:t>
            </w:r>
            <w:proofErr w:type="spellEnd"/>
          </w:p>
        </w:tc>
        <w:tc>
          <w:tcPr>
            <w:tcW w:w="4259" w:type="dxa"/>
          </w:tcPr>
          <w:p w14:paraId="6F0CCEC3" w14:textId="77777777" w:rsidR="008303A1" w:rsidRPr="008303A1" w:rsidRDefault="008303A1">
            <w:pPr>
              <w:pStyle w:val="TableParagraph"/>
              <w:numPr>
                <w:ilvl w:val="0"/>
                <w:numId w:val="64"/>
              </w:numPr>
              <w:tabs>
                <w:tab w:val="left" w:pos="286"/>
              </w:tabs>
              <w:ind w:left="709" w:right="283" w:firstLine="0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Анализ внешней информации: нормативно-правовых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документов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для оптимального функционирования и</w:t>
            </w:r>
          </w:p>
          <w:p w14:paraId="5964F5CA" w14:textId="77777777" w:rsidR="008303A1" w:rsidRDefault="008303A1" w:rsidP="009E4DC5">
            <w:pPr>
              <w:pStyle w:val="TableParagraph"/>
              <w:spacing w:line="274" w:lineRule="exact"/>
              <w:ind w:left="709" w:right="283"/>
              <w:rPr>
                <w:sz w:val="24"/>
              </w:rPr>
            </w:pPr>
            <w:proofErr w:type="spellStart"/>
            <w:r>
              <w:rPr>
                <w:sz w:val="24"/>
              </w:rPr>
              <w:t>развития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системы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11363667" w14:textId="77777777" w:rsidR="008303A1" w:rsidRDefault="008303A1">
            <w:pPr>
              <w:pStyle w:val="TableParagraph"/>
              <w:numPr>
                <w:ilvl w:val="0"/>
                <w:numId w:val="64"/>
              </w:numPr>
              <w:tabs>
                <w:tab w:val="left" w:pos="286"/>
              </w:tabs>
              <w:ind w:left="709" w:right="283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Комплексная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актуального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состояния</w:t>
            </w:r>
            <w:proofErr w:type="spellEnd"/>
          </w:p>
          <w:p w14:paraId="67D1D619" w14:textId="77777777" w:rsidR="008303A1" w:rsidRPr="008303A1" w:rsidRDefault="008303A1" w:rsidP="009E4DC5">
            <w:pPr>
              <w:pStyle w:val="TableParagraph"/>
              <w:ind w:left="709" w:right="283"/>
              <w:jc w:val="both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образовательного процесса в МБДОУ,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экспертиза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 xml:space="preserve">качества образовательного процесса в </w:t>
            </w:r>
            <w:r w:rsidRPr="008303A1">
              <w:rPr>
                <w:spacing w:val="-2"/>
                <w:sz w:val="24"/>
                <w:lang w:val="ru-RU"/>
              </w:rPr>
              <w:t>МБДОУ</w:t>
            </w:r>
          </w:p>
          <w:p w14:paraId="780F5E43" w14:textId="77777777" w:rsidR="008303A1" w:rsidRDefault="008303A1">
            <w:pPr>
              <w:pStyle w:val="TableParagraph"/>
              <w:numPr>
                <w:ilvl w:val="0"/>
                <w:numId w:val="63"/>
              </w:numPr>
              <w:tabs>
                <w:tab w:val="left" w:pos="208"/>
                <w:tab w:val="left" w:pos="210"/>
              </w:tabs>
              <w:ind w:left="709" w:right="283" w:firstLine="0"/>
              <w:jc w:val="both"/>
              <w:rPr>
                <w:sz w:val="24"/>
              </w:rPr>
            </w:pPr>
            <w:r>
              <w:rPr>
                <w:sz w:val="24"/>
              </w:rPr>
              <w:t>3.Создать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благоприятную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развивающую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предметно</w:t>
            </w:r>
            <w:proofErr w:type="spellEnd"/>
            <w:r>
              <w:rPr>
                <w:sz w:val="24"/>
              </w:rPr>
              <w:t>-</w:t>
            </w:r>
          </w:p>
          <w:p w14:paraId="00A020BD" w14:textId="77777777" w:rsidR="008303A1" w:rsidRPr="008303A1" w:rsidRDefault="008303A1" w:rsidP="009E4DC5">
            <w:pPr>
              <w:pStyle w:val="TableParagraph"/>
              <w:ind w:left="709" w:right="283"/>
              <w:jc w:val="both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пространственную среду для подготовки и осуществления реализации</w:t>
            </w:r>
            <w:r w:rsidRPr="008303A1">
              <w:rPr>
                <w:spacing w:val="-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всех</w:t>
            </w:r>
            <w:r w:rsidRPr="008303A1">
              <w:rPr>
                <w:spacing w:val="-4"/>
                <w:sz w:val="24"/>
                <w:lang w:val="ru-RU"/>
              </w:rPr>
              <w:t xml:space="preserve"> </w:t>
            </w:r>
            <w:r w:rsidRPr="008303A1">
              <w:rPr>
                <w:spacing w:val="-2"/>
                <w:sz w:val="24"/>
                <w:lang w:val="ru-RU"/>
              </w:rPr>
              <w:t>направлений</w:t>
            </w:r>
          </w:p>
          <w:p w14:paraId="1A149175" w14:textId="28FB7E01" w:rsidR="008303A1" w:rsidRPr="008303A1" w:rsidRDefault="008303A1" w:rsidP="009E4DC5">
            <w:pPr>
              <w:pStyle w:val="TableParagraph"/>
              <w:spacing w:line="242" w:lineRule="auto"/>
              <w:ind w:left="709" w:right="283"/>
              <w:jc w:val="both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развития</w:t>
            </w:r>
            <w:r w:rsidRPr="008303A1">
              <w:rPr>
                <w:spacing w:val="-12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в</w:t>
            </w:r>
            <w:r w:rsidRPr="008303A1">
              <w:rPr>
                <w:spacing w:val="-10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рамках</w:t>
            </w:r>
            <w:r w:rsidRPr="008303A1">
              <w:rPr>
                <w:spacing w:val="-12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реализации</w:t>
            </w:r>
            <w:r w:rsidRPr="008303A1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ФОП</w:t>
            </w:r>
          </w:p>
          <w:p w14:paraId="221D0215" w14:textId="271F8D06" w:rsidR="008303A1" w:rsidRPr="008303A1" w:rsidRDefault="008303A1" w:rsidP="009E4DC5">
            <w:pPr>
              <w:pStyle w:val="TableParagraph"/>
              <w:ind w:left="709" w:right="283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3.Приобретение дополнительной методической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литературы,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 xml:space="preserve">учебно- методических комплектов в соответствии с </w:t>
            </w:r>
            <w:r>
              <w:rPr>
                <w:sz w:val="24"/>
                <w:lang w:val="ru-RU"/>
              </w:rPr>
              <w:t>ФОП.</w:t>
            </w:r>
          </w:p>
        </w:tc>
        <w:tc>
          <w:tcPr>
            <w:tcW w:w="1561" w:type="dxa"/>
          </w:tcPr>
          <w:p w14:paraId="4DE5B708" w14:textId="77777777" w:rsidR="008303A1" w:rsidRPr="008303A1" w:rsidRDefault="008303A1" w:rsidP="009E4DC5">
            <w:pPr>
              <w:pStyle w:val="TableParagraph"/>
              <w:ind w:left="709" w:right="283"/>
              <w:jc w:val="center"/>
              <w:rPr>
                <w:sz w:val="24"/>
                <w:lang w:val="ru-RU"/>
              </w:rPr>
            </w:pPr>
            <w:r w:rsidRPr="008303A1">
              <w:rPr>
                <w:spacing w:val="-2"/>
                <w:sz w:val="24"/>
                <w:lang w:val="ru-RU"/>
              </w:rPr>
              <w:t xml:space="preserve">Заведующий Старший воспитатель Педагоги Специалист </w:t>
            </w:r>
            <w:r w:rsidRPr="008303A1">
              <w:rPr>
                <w:spacing w:val="-10"/>
                <w:sz w:val="24"/>
                <w:lang w:val="ru-RU"/>
              </w:rPr>
              <w:t>ы</w:t>
            </w:r>
          </w:p>
        </w:tc>
      </w:tr>
      <w:tr w:rsidR="008303A1" w14:paraId="1591092C" w14:textId="77777777" w:rsidTr="00141E63">
        <w:trPr>
          <w:trHeight w:val="4969"/>
        </w:trPr>
        <w:tc>
          <w:tcPr>
            <w:tcW w:w="1983" w:type="dxa"/>
          </w:tcPr>
          <w:p w14:paraId="51B8529C" w14:textId="26CC2953" w:rsidR="008303A1" w:rsidRPr="008303A1" w:rsidRDefault="008303A1" w:rsidP="009E4DC5">
            <w:pPr>
              <w:pStyle w:val="TableParagraph"/>
              <w:ind w:left="709" w:right="28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II</w:t>
            </w:r>
            <w:r w:rsidRPr="008303A1">
              <w:rPr>
                <w:b/>
                <w:sz w:val="24"/>
                <w:lang w:val="ru-RU"/>
              </w:rPr>
              <w:t xml:space="preserve"> этап: </w:t>
            </w:r>
            <w:r w:rsidRPr="008303A1">
              <w:rPr>
                <w:b/>
                <w:spacing w:val="-2"/>
                <w:sz w:val="24"/>
                <w:lang w:val="ru-RU"/>
              </w:rPr>
              <w:t xml:space="preserve">практический сентябрь </w:t>
            </w:r>
            <w:r w:rsidRPr="008303A1">
              <w:rPr>
                <w:b/>
                <w:sz w:val="24"/>
                <w:lang w:val="ru-RU"/>
              </w:rPr>
              <w:t>202</w:t>
            </w:r>
            <w:r>
              <w:rPr>
                <w:b/>
                <w:sz w:val="24"/>
                <w:lang w:val="ru-RU"/>
              </w:rPr>
              <w:t>5</w:t>
            </w:r>
            <w:r w:rsidRPr="008303A1">
              <w:rPr>
                <w:b/>
                <w:sz w:val="24"/>
                <w:lang w:val="ru-RU"/>
              </w:rPr>
              <w:t xml:space="preserve">г.- август </w:t>
            </w:r>
            <w:r w:rsidRPr="008303A1">
              <w:rPr>
                <w:b/>
                <w:spacing w:val="-2"/>
                <w:sz w:val="24"/>
                <w:lang w:val="ru-RU"/>
              </w:rPr>
              <w:t>202</w:t>
            </w:r>
            <w:r>
              <w:rPr>
                <w:b/>
                <w:spacing w:val="-2"/>
                <w:sz w:val="24"/>
                <w:lang w:val="ru-RU"/>
              </w:rPr>
              <w:t>8</w:t>
            </w:r>
            <w:r w:rsidRPr="008303A1">
              <w:rPr>
                <w:b/>
                <w:spacing w:val="-2"/>
                <w:sz w:val="24"/>
                <w:lang w:val="ru-RU"/>
              </w:rPr>
              <w:t>г.</w:t>
            </w:r>
          </w:p>
        </w:tc>
        <w:tc>
          <w:tcPr>
            <w:tcW w:w="3117" w:type="dxa"/>
          </w:tcPr>
          <w:p w14:paraId="2745FC6C" w14:textId="77777777" w:rsidR="008303A1" w:rsidRPr="008303A1" w:rsidRDefault="008303A1" w:rsidP="009E4DC5">
            <w:pPr>
              <w:pStyle w:val="TableParagraph"/>
              <w:spacing w:line="237" w:lineRule="auto"/>
              <w:ind w:left="709" w:right="283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Обеспечить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условия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 xml:space="preserve">для </w:t>
            </w:r>
            <w:r w:rsidRPr="008303A1">
              <w:rPr>
                <w:spacing w:val="-2"/>
                <w:sz w:val="24"/>
                <w:lang w:val="ru-RU"/>
              </w:rPr>
              <w:t>профессиональной</w:t>
            </w:r>
          </w:p>
          <w:p w14:paraId="42F180B1" w14:textId="77777777" w:rsidR="008303A1" w:rsidRPr="008303A1" w:rsidRDefault="008303A1" w:rsidP="009E4DC5">
            <w:pPr>
              <w:pStyle w:val="TableParagraph"/>
              <w:ind w:left="709" w:right="283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самореализации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в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 xml:space="preserve">условиях </w:t>
            </w:r>
            <w:r w:rsidRPr="008303A1">
              <w:rPr>
                <w:spacing w:val="-2"/>
                <w:sz w:val="24"/>
                <w:lang w:val="ru-RU"/>
              </w:rPr>
              <w:t>личностно- ориентированного</w:t>
            </w:r>
          </w:p>
          <w:p w14:paraId="45E2EEC0" w14:textId="77777777" w:rsidR="008303A1" w:rsidRDefault="008303A1" w:rsidP="009E4DC5">
            <w:pPr>
              <w:pStyle w:val="TableParagraph"/>
              <w:spacing w:line="274" w:lineRule="exact"/>
              <w:ind w:left="709" w:right="28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259" w:type="dxa"/>
          </w:tcPr>
          <w:p w14:paraId="2DEE1D88" w14:textId="77777777" w:rsidR="008303A1" w:rsidRDefault="008303A1">
            <w:pPr>
              <w:pStyle w:val="TableParagraph"/>
              <w:numPr>
                <w:ilvl w:val="0"/>
                <w:numId w:val="62"/>
              </w:numPr>
              <w:tabs>
                <w:tab w:val="left" w:pos="286"/>
              </w:tabs>
              <w:spacing w:line="267" w:lineRule="exact"/>
              <w:ind w:left="709" w:right="283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Разработать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систему</w:t>
            </w:r>
            <w:proofErr w:type="spellEnd"/>
          </w:p>
          <w:p w14:paraId="22EFC5D2" w14:textId="133C91AE" w:rsidR="008303A1" w:rsidRPr="008303A1" w:rsidRDefault="008303A1" w:rsidP="009E4DC5">
            <w:pPr>
              <w:pStyle w:val="TableParagraph"/>
              <w:ind w:left="709" w:right="283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информирования педагогической</w:t>
            </w:r>
            <w:r w:rsidRPr="008303A1">
              <w:rPr>
                <w:spacing w:val="40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и родительской общественности по трансляции передового педагогического</w:t>
            </w:r>
            <w:r w:rsidRPr="008303A1">
              <w:rPr>
                <w:spacing w:val="-11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опыта</w:t>
            </w:r>
            <w:r w:rsidRPr="008303A1">
              <w:rPr>
                <w:spacing w:val="-8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в</w:t>
            </w:r>
            <w:r w:rsidRPr="008303A1">
              <w:rPr>
                <w:spacing w:val="-9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ДОУ</w:t>
            </w:r>
            <w:r w:rsidRPr="008303A1">
              <w:rPr>
                <w:spacing w:val="-9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 xml:space="preserve">через участие в </w:t>
            </w:r>
            <w:r>
              <w:rPr>
                <w:sz w:val="24"/>
                <w:lang w:val="ru-RU"/>
              </w:rPr>
              <w:t>районных</w:t>
            </w:r>
            <w:r w:rsidRPr="008303A1">
              <w:rPr>
                <w:sz w:val="24"/>
                <w:lang w:val="ru-RU"/>
              </w:rPr>
              <w:t xml:space="preserve"> мероприятиях, СМИ на </w:t>
            </w:r>
            <w:r>
              <w:rPr>
                <w:sz w:val="24"/>
                <w:lang w:val="ru-RU"/>
              </w:rPr>
              <w:t>районном</w:t>
            </w:r>
            <w:r w:rsidRPr="008303A1">
              <w:rPr>
                <w:sz w:val="24"/>
                <w:lang w:val="ru-RU"/>
              </w:rPr>
              <w:t>,</w:t>
            </w:r>
          </w:p>
          <w:p w14:paraId="6384D3D7" w14:textId="77777777" w:rsidR="008303A1" w:rsidRDefault="008303A1" w:rsidP="009E4DC5">
            <w:pPr>
              <w:pStyle w:val="TableParagraph"/>
              <w:spacing w:line="242" w:lineRule="auto"/>
              <w:ind w:left="709" w:right="283"/>
              <w:rPr>
                <w:sz w:val="24"/>
              </w:rPr>
            </w:pPr>
            <w:proofErr w:type="spellStart"/>
            <w:r>
              <w:rPr>
                <w:sz w:val="24"/>
              </w:rPr>
              <w:t>республиканском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уровнях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79BFD50A" w14:textId="77777777" w:rsidR="008303A1" w:rsidRPr="008303A1" w:rsidRDefault="008303A1">
            <w:pPr>
              <w:pStyle w:val="TableParagraph"/>
              <w:numPr>
                <w:ilvl w:val="0"/>
                <w:numId w:val="62"/>
              </w:numPr>
              <w:tabs>
                <w:tab w:val="left" w:pos="286"/>
              </w:tabs>
              <w:spacing w:line="242" w:lineRule="auto"/>
              <w:ind w:left="709" w:right="283" w:firstLine="0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Создание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проекта</w:t>
            </w:r>
            <w:r w:rsidRPr="008303A1">
              <w:rPr>
                <w:spacing w:val="-11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по</w:t>
            </w:r>
            <w:r w:rsidRPr="008303A1">
              <w:rPr>
                <w:spacing w:val="-12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сотрудничеству педагогов и специалистов с</w:t>
            </w:r>
          </w:p>
          <w:p w14:paraId="4F5CDD17" w14:textId="77777777" w:rsidR="008303A1" w:rsidRDefault="008303A1" w:rsidP="009E4DC5">
            <w:pPr>
              <w:pStyle w:val="TableParagraph"/>
              <w:spacing w:line="271" w:lineRule="exact"/>
              <w:ind w:left="709" w:right="283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родителями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воспитанников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389A89F5" w14:textId="77777777" w:rsidR="008303A1" w:rsidRDefault="008303A1">
            <w:pPr>
              <w:pStyle w:val="TableParagraph"/>
              <w:numPr>
                <w:ilvl w:val="0"/>
                <w:numId w:val="62"/>
              </w:numPr>
              <w:tabs>
                <w:tab w:val="left" w:pos="348"/>
              </w:tabs>
              <w:ind w:left="709" w:right="283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мониторинга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качества</w:t>
            </w:r>
            <w:proofErr w:type="spellEnd"/>
          </w:p>
          <w:p w14:paraId="1BAB443D" w14:textId="77777777" w:rsidR="008303A1" w:rsidRPr="008303A1" w:rsidRDefault="008303A1" w:rsidP="009E4DC5">
            <w:pPr>
              <w:pStyle w:val="TableParagraph"/>
              <w:ind w:left="709" w:right="283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образовательного процесса в МБДОУ.</w:t>
            </w:r>
            <w:r w:rsidRPr="008303A1">
              <w:rPr>
                <w:spacing w:val="-11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Подготовка</w:t>
            </w:r>
            <w:r w:rsidRPr="008303A1">
              <w:rPr>
                <w:spacing w:val="-12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нормативно</w:t>
            </w:r>
            <w:r w:rsidRPr="008303A1">
              <w:rPr>
                <w:spacing w:val="-11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 xml:space="preserve">– правового и </w:t>
            </w:r>
            <w:proofErr w:type="spellStart"/>
            <w:r w:rsidRPr="008303A1">
              <w:rPr>
                <w:sz w:val="24"/>
                <w:lang w:val="ru-RU"/>
              </w:rPr>
              <w:t>методико</w:t>
            </w:r>
            <w:proofErr w:type="spellEnd"/>
            <w:r w:rsidRPr="008303A1">
              <w:rPr>
                <w:sz w:val="24"/>
                <w:lang w:val="ru-RU"/>
              </w:rPr>
              <w:t xml:space="preserve"> -</w:t>
            </w:r>
          </w:p>
          <w:p w14:paraId="14658F89" w14:textId="77777777" w:rsidR="008303A1" w:rsidRDefault="008303A1" w:rsidP="009E4DC5">
            <w:pPr>
              <w:pStyle w:val="TableParagraph"/>
              <w:spacing w:line="264" w:lineRule="exact"/>
              <w:ind w:left="709" w:right="283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диагностического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обеспечения</w:t>
            </w:r>
            <w:proofErr w:type="spellEnd"/>
          </w:p>
        </w:tc>
        <w:tc>
          <w:tcPr>
            <w:tcW w:w="1561" w:type="dxa"/>
          </w:tcPr>
          <w:p w14:paraId="1740372A" w14:textId="77777777" w:rsidR="008303A1" w:rsidRPr="008303A1" w:rsidRDefault="008303A1" w:rsidP="009E4DC5">
            <w:pPr>
              <w:pStyle w:val="TableParagraph"/>
              <w:ind w:left="709" w:right="283"/>
              <w:jc w:val="center"/>
              <w:rPr>
                <w:sz w:val="24"/>
                <w:lang w:val="ru-RU"/>
              </w:rPr>
            </w:pPr>
            <w:r w:rsidRPr="008303A1">
              <w:rPr>
                <w:spacing w:val="-2"/>
                <w:sz w:val="24"/>
                <w:lang w:val="ru-RU"/>
              </w:rPr>
              <w:t xml:space="preserve">Заведующий Старший воспитатель Педагоги Специалист </w:t>
            </w:r>
            <w:r w:rsidRPr="008303A1">
              <w:rPr>
                <w:spacing w:val="-10"/>
                <w:sz w:val="24"/>
                <w:lang w:val="ru-RU"/>
              </w:rPr>
              <w:t>ы</w:t>
            </w:r>
          </w:p>
        </w:tc>
      </w:tr>
    </w:tbl>
    <w:p w14:paraId="78199853" w14:textId="77777777" w:rsidR="008303A1" w:rsidRDefault="008303A1" w:rsidP="009E4DC5">
      <w:pPr>
        <w:ind w:left="709" w:right="283"/>
        <w:jc w:val="center"/>
        <w:rPr>
          <w:sz w:val="24"/>
        </w:rPr>
        <w:sectPr w:rsidR="008303A1" w:rsidSect="008303A1">
          <w:type w:val="continuous"/>
          <w:pgSz w:w="11910" w:h="16840"/>
          <w:pgMar w:top="820" w:right="160" w:bottom="1140" w:left="600" w:header="0" w:footer="9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3112"/>
        <w:gridCol w:w="4264"/>
        <w:gridCol w:w="1561"/>
      </w:tblGrid>
      <w:tr w:rsidR="008303A1" w14:paraId="58A67D31" w14:textId="77777777" w:rsidTr="00141E63">
        <w:trPr>
          <w:trHeight w:val="3312"/>
        </w:trPr>
        <w:tc>
          <w:tcPr>
            <w:tcW w:w="1983" w:type="dxa"/>
          </w:tcPr>
          <w:p w14:paraId="08F5A2F7" w14:textId="77777777" w:rsidR="008303A1" w:rsidRPr="008303A1" w:rsidRDefault="008303A1" w:rsidP="009E4DC5">
            <w:pPr>
              <w:pStyle w:val="TableParagraph"/>
              <w:ind w:left="709" w:right="283"/>
              <w:rPr>
                <w:sz w:val="24"/>
                <w:lang w:val="ru-RU"/>
              </w:rPr>
            </w:pPr>
          </w:p>
        </w:tc>
        <w:tc>
          <w:tcPr>
            <w:tcW w:w="3112" w:type="dxa"/>
          </w:tcPr>
          <w:p w14:paraId="5279861E" w14:textId="77777777" w:rsidR="008303A1" w:rsidRPr="008303A1" w:rsidRDefault="008303A1" w:rsidP="009E4DC5">
            <w:pPr>
              <w:pStyle w:val="TableParagraph"/>
              <w:ind w:left="709" w:right="283"/>
              <w:rPr>
                <w:sz w:val="24"/>
                <w:lang w:val="ru-RU"/>
              </w:rPr>
            </w:pPr>
          </w:p>
        </w:tc>
        <w:tc>
          <w:tcPr>
            <w:tcW w:w="4264" w:type="dxa"/>
          </w:tcPr>
          <w:p w14:paraId="1B1B0312" w14:textId="77777777" w:rsidR="008303A1" w:rsidRDefault="008303A1" w:rsidP="009E4DC5">
            <w:pPr>
              <w:pStyle w:val="TableParagraph"/>
              <w:spacing w:line="268" w:lineRule="exact"/>
              <w:ind w:left="709" w:right="283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мониторингового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исследования</w:t>
            </w:r>
            <w:proofErr w:type="spellEnd"/>
          </w:p>
          <w:p w14:paraId="2E8F1BA1" w14:textId="77777777" w:rsidR="008303A1" w:rsidRPr="008303A1" w:rsidRDefault="008303A1">
            <w:pPr>
              <w:pStyle w:val="TableParagraph"/>
              <w:numPr>
                <w:ilvl w:val="0"/>
                <w:numId w:val="61"/>
              </w:numPr>
              <w:tabs>
                <w:tab w:val="left" w:pos="353"/>
              </w:tabs>
              <w:spacing w:before="6" w:line="237" w:lineRule="auto"/>
              <w:ind w:left="709" w:right="283" w:firstLine="0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Информация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образовательного процесса в МБДОУ: создание</w:t>
            </w:r>
          </w:p>
          <w:p w14:paraId="4323AB5B" w14:textId="77777777" w:rsidR="008303A1" w:rsidRPr="008303A1" w:rsidRDefault="008303A1" w:rsidP="009E4DC5">
            <w:pPr>
              <w:pStyle w:val="TableParagraph"/>
              <w:spacing w:before="3"/>
              <w:ind w:left="709" w:right="283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электронных документов в образовании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(планирование,</w:t>
            </w:r>
          </w:p>
          <w:p w14:paraId="4A71A0EB" w14:textId="77777777" w:rsidR="008303A1" w:rsidRPr="008303A1" w:rsidRDefault="008303A1" w:rsidP="009E4DC5">
            <w:pPr>
              <w:pStyle w:val="TableParagraph"/>
              <w:spacing w:before="1"/>
              <w:ind w:left="709" w:right="283"/>
              <w:jc w:val="both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диагностика, отчеты,</w:t>
            </w:r>
            <w:r w:rsidRPr="008303A1">
              <w:rPr>
                <w:spacing w:val="-2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портфолио и педагогов</w:t>
            </w:r>
            <w:r w:rsidRPr="008303A1">
              <w:rPr>
                <w:spacing w:val="-10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и</w:t>
            </w:r>
            <w:r w:rsidRPr="008303A1">
              <w:rPr>
                <w:spacing w:val="-6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др.),</w:t>
            </w:r>
            <w:r w:rsidRPr="008303A1">
              <w:rPr>
                <w:spacing w:val="-9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систематизация</w:t>
            </w:r>
            <w:r w:rsidRPr="008303A1">
              <w:rPr>
                <w:spacing w:val="-11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и хранение исследовательских и</w:t>
            </w:r>
          </w:p>
          <w:p w14:paraId="04372F91" w14:textId="77777777" w:rsidR="008303A1" w:rsidRPr="008303A1" w:rsidRDefault="008303A1" w:rsidP="009E4DC5">
            <w:pPr>
              <w:pStyle w:val="TableParagraph"/>
              <w:spacing w:line="274" w:lineRule="exact"/>
              <w:ind w:left="709" w:right="283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проектных</w:t>
            </w:r>
            <w:r w:rsidRPr="008303A1">
              <w:rPr>
                <w:spacing w:val="-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работ;</w:t>
            </w:r>
            <w:r w:rsidRPr="008303A1">
              <w:rPr>
                <w:spacing w:val="-2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активизация</w:t>
            </w:r>
            <w:r w:rsidRPr="008303A1">
              <w:rPr>
                <w:spacing w:val="-4"/>
                <w:sz w:val="24"/>
                <w:lang w:val="ru-RU"/>
              </w:rPr>
              <w:t xml:space="preserve"> </w:t>
            </w:r>
            <w:r w:rsidRPr="008303A1">
              <w:rPr>
                <w:spacing w:val="-2"/>
                <w:sz w:val="24"/>
                <w:lang w:val="ru-RU"/>
              </w:rPr>
              <w:t>работы</w:t>
            </w:r>
          </w:p>
          <w:p w14:paraId="54287922" w14:textId="77777777" w:rsidR="008303A1" w:rsidRPr="008303A1" w:rsidRDefault="008303A1" w:rsidP="009E4DC5">
            <w:pPr>
              <w:pStyle w:val="TableParagraph"/>
              <w:spacing w:before="2" w:line="262" w:lineRule="exact"/>
              <w:ind w:left="709" w:right="283"/>
              <w:rPr>
                <w:sz w:val="24"/>
                <w:lang w:val="ru-RU"/>
              </w:rPr>
            </w:pPr>
            <w:r w:rsidRPr="008303A1">
              <w:rPr>
                <w:spacing w:val="-2"/>
                <w:sz w:val="24"/>
                <w:lang w:val="ru-RU"/>
              </w:rPr>
              <w:t>сайта.</w:t>
            </w:r>
          </w:p>
        </w:tc>
        <w:tc>
          <w:tcPr>
            <w:tcW w:w="1561" w:type="dxa"/>
          </w:tcPr>
          <w:p w14:paraId="2FBBF4AE" w14:textId="77777777" w:rsidR="008303A1" w:rsidRPr="008303A1" w:rsidRDefault="008303A1" w:rsidP="009E4DC5">
            <w:pPr>
              <w:pStyle w:val="TableParagraph"/>
              <w:ind w:left="709" w:right="283"/>
              <w:rPr>
                <w:sz w:val="24"/>
                <w:lang w:val="ru-RU"/>
              </w:rPr>
            </w:pPr>
          </w:p>
        </w:tc>
      </w:tr>
      <w:tr w:rsidR="008303A1" w14:paraId="1574857B" w14:textId="77777777" w:rsidTr="00141E63">
        <w:trPr>
          <w:trHeight w:val="3864"/>
        </w:trPr>
        <w:tc>
          <w:tcPr>
            <w:tcW w:w="1983" w:type="dxa"/>
          </w:tcPr>
          <w:p w14:paraId="061DB3AB" w14:textId="4EA8E57E" w:rsidR="008303A1" w:rsidRPr="008303A1" w:rsidRDefault="008303A1" w:rsidP="009E4DC5">
            <w:pPr>
              <w:pStyle w:val="TableParagraph"/>
              <w:ind w:left="709" w:right="28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III</w:t>
            </w:r>
            <w:r w:rsidRPr="008303A1">
              <w:rPr>
                <w:b/>
                <w:sz w:val="24"/>
                <w:lang w:val="ru-RU"/>
              </w:rPr>
              <w:t xml:space="preserve"> этап: </w:t>
            </w:r>
            <w:r w:rsidRPr="008303A1">
              <w:rPr>
                <w:b/>
                <w:spacing w:val="-2"/>
                <w:sz w:val="24"/>
                <w:lang w:val="ru-RU"/>
              </w:rPr>
              <w:t xml:space="preserve">итоговый сентябрь </w:t>
            </w:r>
            <w:r w:rsidRPr="008303A1">
              <w:rPr>
                <w:b/>
                <w:sz w:val="24"/>
                <w:lang w:val="ru-RU"/>
              </w:rPr>
              <w:t>202</w:t>
            </w:r>
            <w:r>
              <w:rPr>
                <w:b/>
                <w:sz w:val="24"/>
                <w:lang w:val="ru-RU"/>
              </w:rPr>
              <w:t>8</w:t>
            </w:r>
            <w:r w:rsidRPr="008303A1">
              <w:rPr>
                <w:b/>
                <w:sz w:val="24"/>
                <w:lang w:val="ru-RU"/>
              </w:rPr>
              <w:t>г.-</w:t>
            </w:r>
            <w:r w:rsidRPr="008303A1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b/>
                <w:sz w:val="24"/>
                <w:lang w:val="ru-RU"/>
              </w:rPr>
              <w:t xml:space="preserve">август </w:t>
            </w:r>
            <w:r w:rsidRPr="008303A1">
              <w:rPr>
                <w:b/>
                <w:spacing w:val="-2"/>
                <w:sz w:val="24"/>
                <w:lang w:val="ru-RU"/>
              </w:rPr>
              <w:t>202</w:t>
            </w:r>
            <w:r>
              <w:rPr>
                <w:b/>
                <w:spacing w:val="-2"/>
                <w:sz w:val="24"/>
                <w:lang w:val="ru-RU"/>
              </w:rPr>
              <w:t>9</w:t>
            </w:r>
            <w:r w:rsidRPr="008303A1">
              <w:rPr>
                <w:b/>
                <w:spacing w:val="-2"/>
                <w:sz w:val="24"/>
                <w:lang w:val="ru-RU"/>
              </w:rPr>
              <w:t>г.</w:t>
            </w:r>
          </w:p>
        </w:tc>
        <w:tc>
          <w:tcPr>
            <w:tcW w:w="3112" w:type="dxa"/>
          </w:tcPr>
          <w:p w14:paraId="3C826C0E" w14:textId="77777777" w:rsidR="008303A1" w:rsidRPr="008303A1" w:rsidRDefault="008303A1">
            <w:pPr>
              <w:pStyle w:val="TableParagraph"/>
              <w:numPr>
                <w:ilvl w:val="0"/>
                <w:numId w:val="60"/>
              </w:numPr>
              <w:tabs>
                <w:tab w:val="left" w:pos="292"/>
              </w:tabs>
              <w:ind w:left="709" w:right="283" w:firstLine="0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Создать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условия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для систематизации и обобщения опыта педагогов ДОУ</w:t>
            </w:r>
          </w:p>
          <w:p w14:paraId="7278331E" w14:textId="77777777" w:rsidR="008303A1" w:rsidRPr="008303A1" w:rsidRDefault="008303A1">
            <w:pPr>
              <w:pStyle w:val="TableParagraph"/>
              <w:numPr>
                <w:ilvl w:val="0"/>
                <w:numId w:val="60"/>
              </w:numPr>
              <w:tabs>
                <w:tab w:val="left" w:pos="292"/>
              </w:tabs>
              <w:ind w:left="709" w:right="283" w:firstLine="0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Своевременная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 xml:space="preserve">коррекция и регуляция качества </w:t>
            </w:r>
            <w:r w:rsidRPr="008303A1">
              <w:rPr>
                <w:spacing w:val="-2"/>
                <w:sz w:val="24"/>
                <w:lang w:val="ru-RU"/>
              </w:rPr>
              <w:t>воспитательно-</w:t>
            </w:r>
          </w:p>
          <w:p w14:paraId="084E0488" w14:textId="77777777" w:rsidR="008303A1" w:rsidRPr="008303A1" w:rsidRDefault="008303A1" w:rsidP="009E4DC5">
            <w:pPr>
              <w:pStyle w:val="TableParagraph"/>
              <w:ind w:left="709" w:right="283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образовательного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 xml:space="preserve">процесса на основании полученных </w:t>
            </w:r>
            <w:r w:rsidRPr="008303A1">
              <w:rPr>
                <w:spacing w:val="-2"/>
                <w:sz w:val="24"/>
                <w:lang w:val="ru-RU"/>
              </w:rPr>
              <w:t>данных</w:t>
            </w:r>
          </w:p>
          <w:p w14:paraId="341087FC" w14:textId="77777777" w:rsidR="008303A1" w:rsidRPr="008303A1" w:rsidRDefault="008303A1">
            <w:pPr>
              <w:pStyle w:val="TableParagraph"/>
              <w:numPr>
                <w:ilvl w:val="0"/>
                <w:numId w:val="60"/>
              </w:numPr>
              <w:tabs>
                <w:tab w:val="left" w:pos="292"/>
              </w:tabs>
              <w:ind w:left="709" w:right="283" w:firstLine="0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Обобщение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 xml:space="preserve">результатов </w:t>
            </w:r>
            <w:r w:rsidRPr="008303A1">
              <w:rPr>
                <w:spacing w:val="-2"/>
                <w:sz w:val="24"/>
                <w:lang w:val="ru-RU"/>
              </w:rPr>
              <w:t xml:space="preserve">инновационной </w:t>
            </w:r>
            <w:r w:rsidRPr="008303A1">
              <w:rPr>
                <w:sz w:val="24"/>
                <w:lang w:val="ru-RU"/>
              </w:rPr>
              <w:t>деятельности ДОУ.</w:t>
            </w:r>
          </w:p>
        </w:tc>
        <w:tc>
          <w:tcPr>
            <w:tcW w:w="4264" w:type="dxa"/>
          </w:tcPr>
          <w:p w14:paraId="793D9952" w14:textId="7CB07345" w:rsidR="008303A1" w:rsidRPr="008303A1" w:rsidRDefault="008303A1">
            <w:pPr>
              <w:pStyle w:val="TableParagraph"/>
              <w:numPr>
                <w:ilvl w:val="0"/>
                <w:numId w:val="59"/>
              </w:numPr>
              <w:tabs>
                <w:tab w:val="left" w:pos="291"/>
              </w:tabs>
              <w:ind w:left="709" w:right="283" w:firstLine="0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Обновление банка данных по инновационной деятельности учреждения</w:t>
            </w:r>
            <w:r w:rsidRPr="008303A1">
              <w:rPr>
                <w:spacing w:val="-12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в</w:t>
            </w:r>
            <w:r w:rsidRPr="008303A1">
              <w:rPr>
                <w:spacing w:val="-12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рамках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 xml:space="preserve">реализации </w:t>
            </w:r>
            <w:r>
              <w:rPr>
                <w:sz w:val="24"/>
                <w:lang w:val="ru-RU"/>
              </w:rPr>
              <w:t>ФОП</w:t>
            </w:r>
          </w:p>
          <w:p w14:paraId="4B2FE9A1" w14:textId="261BE3D6" w:rsidR="008303A1" w:rsidRPr="008303A1" w:rsidRDefault="008303A1">
            <w:pPr>
              <w:pStyle w:val="TableParagraph"/>
              <w:numPr>
                <w:ilvl w:val="0"/>
                <w:numId w:val="59"/>
              </w:numPr>
              <w:tabs>
                <w:tab w:val="left" w:pos="291"/>
              </w:tabs>
              <w:ind w:left="709" w:right="283" w:firstLine="0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Осуществить изменения в содержании образования в соответствии</w:t>
            </w:r>
            <w:r w:rsidRPr="008303A1">
              <w:rPr>
                <w:spacing w:val="-9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с</w:t>
            </w:r>
            <w:r w:rsidRPr="008303A1">
              <w:rPr>
                <w:spacing w:val="-1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ФОП</w:t>
            </w:r>
            <w:r w:rsidRPr="008303A1">
              <w:rPr>
                <w:spacing w:val="-6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в педагогическом процессе.</w:t>
            </w:r>
          </w:p>
          <w:p w14:paraId="0822B5A9" w14:textId="77777777" w:rsidR="008303A1" w:rsidRPr="008303A1" w:rsidRDefault="008303A1">
            <w:pPr>
              <w:pStyle w:val="TableParagraph"/>
              <w:numPr>
                <w:ilvl w:val="0"/>
                <w:numId w:val="58"/>
              </w:numPr>
              <w:tabs>
                <w:tab w:val="left" w:pos="291"/>
              </w:tabs>
              <w:spacing w:line="242" w:lineRule="auto"/>
              <w:ind w:left="709" w:right="283" w:firstLine="0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Реклама</w:t>
            </w:r>
            <w:r w:rsidRPr="008303A1">
              <w:rPr>
                <w:spacing w:val="-7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деятельности</w:t>
            </w:r>
            <w:r w:rsidRPr="008303A1">
              <w:rPr>
                <w:spacing w:val="-6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ДОУ</w:t>
            </w:r>
            <w:r w:rsidRPr="008303A1">
              <w:rPr>
                <w:spacing w:val="-13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в</w:t>
            </w:r>
            <w:r w:rsidRPr="008303A1">
              <w:rPr>
                <w:spacing w:val="-6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СМИ</w:t>
            </w:r>
            <w:r w:rsidRPr="008303A1">
              <w:rPr>
                <w:spacing w:val="-7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и сети интернет.</w:t>
            </w:r>
          </w:p>
          <w:p w14:paraId="369FC4A6" w14:textId="77777777" w:rsidR="008303A1" w:rsidRPr="008303A1" w:rsidRDefault="008303A1">
            <w:pPr>
              <w:pStyle w:val="TableParagraph"/>
              <w:numPr>
                <w:ilvl w:val="0"/>
                <w:numId w:val="58"/>
              </w:numPr>
              <w:tabs>
                <w:tab w:val="left" w:pos="291"/>
              </w:tabs>
              <w:spacing w:line="242" w:lineRule="auto"/>
              <w:ind w:left="709" w:right="283" w:firstLine="0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Оформление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буклетов,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бюллетеней, информационных стендов,</w:t>
            </w:r>
          </w:p>
          <w:p w14:paraId="2A47ED3F" w14:textId="77777777" w:rsidR="008303A1" w:rsidRPr="008303A1" w:rsidRDefault="008303A1" w:rsidP="009E4DC5">
            <w:pPr>
              <w:pStyle w:val="TableParagraph"/>
              <w:spacing w:line="271" w:lineRule="exact"/>
              <w:ind w:left="709" w:right="283"/>
              <w:rPr>
                <w:sz w:val="24"/>
                <w:lang w:val="ru-RU"/>
              </w:rPr>
            </w:pPr>
            <w:proofErr w:type="spellStart"/>
            <w:r w:rsidRPr="008303A1">
              <w:rPr>
                <w:sz w:val="24"/>
                <w:lang w:val="ru-RU"/>
              </w:rPr>
              <w:t>фотопрезентаций</w:t>
            </w:r>
            <w:proofErr w:type="spellEnd"/>
            <w:r w:rsidRPr="008303A1">
              <w:rPr>
                <w:spacing w:val="-4"/>
                <w:sz w:val="24"/>
                <w:lang w:val="ru-RU"/>
              </w:rPr>
              <w:t xml:space="preserve"> </w:t>
            </w:r>
            <w:r w:rsidRPr="008303A1">
              <w:rPr>
                <w:spacing w:val="-2"/>
                <w:sz w:val="24"/>
                <w:lang w:val="ru-RU"/>
              </w:rPr>
              <w:t>дополнительных</w:t>
            </w:r>
          </w:p>
          <w:p w14:paraId="246554AB" w14:textId="77777777" w:rsidR="008303A1" w:rsidRPr="008303A1" w:rsidRDefault="008303A1" w:rsidP="009E4DC5">
            <w:pPr>
              <w:pStyle w:val="TableParagraph"/>
              <w:spacing w:line="261" w:lineRule="exact"/>
              <w:ind w:left="709" w:right="283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услуг</w:t>
            </w:r>
            <w:r w:rsidRPr="008303A1">
              <w:rPr>
                <w:spacing w:val="1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о</w:t>
            </w:r>
            <w:r w:rsidRPr="008303A1">
              <w:rPr>
                <w:spacing w:val="4"/>
                <w:sz w:val="24"/>
                <w:lang w:val="ru-RU"/>
              </w:rPr>
              <w:t xml:space="preserve"> </w:t>
            </w:r>
            <w:r w:rsidRPr="008303A1">
              <w:rPr>
                <w:spacing w:val="-4"/>
                <w:sz w:val="24"/>
                <w:lang w:val="ru-RU"/>
              </w:rPr>
              <w:t>ДОУ.</w:t>
            </w:r>
          </w:p>
        </w:tc>
        <w:tc>
          <w:tcPr>
            <w:tcW w:w="1561" w:type="dxa"/>
          </w:tcPr>
          <w:p w14:paraId="5E6DE23C" w14:textId="77777777" w:rsidR="008303A1" w:rsidRPr="008303A1" w:rsidRDefault="008303A1" w:rsidP="009E4DC5">
            <w:pPr>
              <w:pStyle w:val="TableParagraph"/>
              <w:ind w:left="709" w:right="283"/>
              <w:jc w:val="center"/>
              <w:rPr>
                <w:sz w:val="24"/>
                <w:lang w:val="ru-RU"/>
              </w:rPr>
            </w:pPr>
            <w:r w:rsidRPr="008303A1">
              <w:rPr>
                <w:spacing w:val="-2"/>
                <w:sz w:val="24"/>
                <w:lang w:val="ru-RU"/>
              </w:rPr>
              <w:t xml:space="preserve">Старший воспитатель Педагоги Специалист </w:t>
            </w:r>
            <w:r w:rsidRPr="008303A1">
              <w:rPr>
                <w:spacing w:val="-10"/>
                <w:sz w:val="24"/>
                <w:lang w:val="ru-RU"/>
              </w:rPr>
              <w:t>ы</w:t>
            </w:r>
          </w:p>
          <w:p w14:paraId="388D07E4" w14:textId="77777777" w:rsidR="008303A1" w:rsidRPr="008303A1" w:rsidRDefault="008303A1" w:rsidP="009E4DC5">
            <w:pPr>
              <w:pStyle w:val="TableParagraph"/>
              <w:ind w:left="709" w:right="283"/>
              <w:jc w:val="center"/>
              <w:rPr>
                <w:sz w:val="24"/>
                <w:lang w:val="ru-RU"/>
              </w:rPr>
            </w:pPr>
            <w:r w:rsidRPr="008303A1">
              <w:rPr>
                <w:spacing w:val="-2"/>
                <w:sz w:val="24"/>
                <w:lang w:val="ru-RU"/>
              </w:rPr>
              <w:t>Творческая группа</w:t>
            </w:r>
          </w:p>
        </w:tc>
      </w:tr>
      <w:tr w:rsidR="008303A1" w14:paraId="2E975802" w14:textId="77777777" w:rsidTr="00141E63">
        <w:trPr>
          <w:trHeight w:val="277"/>
        </w:trPr>
        <w:tc>
          <w:tcPr>
            <w:tcW w:w="10920" w:type="dxa"/>
            <w:gridSpan w:val="4"/>
          </w:tcPr>
          <w:p w14:paraId="32317662" w14:textId="77777777" w:rsidR="008303A1" w:rsidRPr="008303A1" w:rsidRDefault="008303A1" w:rsidP="009E4DC5">
            <w:pPr>
              <w:pStyle w:val="TableParagraph"/>
              <w:spacing w:line="258" w:lineRule="exact"/>
              <w:ind w:left="709" w:right="283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III</w:t>
            </w:r>
            <w:r w:rsidRPr="008303A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303A1">
              <w:rPr>
                <w:b/>
                <w:sz w:val="24"/>
                <w:lang w:val="ru-RU"/>
              </w:rPr>
              <w:t>раздел. ОРГАНИЗАЦИЯ</w:t>
            </w:r>
            <w:r w:rsidRPr="008303A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303A1">
              <w:rPr>
                <w:b/>
                <w:sz w:val="24"/>
                <w:lang w:val="ru-RU"/>
              </w:rPr>
              <w:t>РАБОТЫ</w:t>
            </w:r>
            <w:r w:rsidRPr="008303A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303A1">
              <w:rPr>
                <w:b/>
                <w:sz w:val="24"/>
                <w:lang w:val="ru-RU"/>
              </w:rPr>
              <w:t>ДОУ</w:t>
            </w:r>
            <w:r w:rsidRPr="008303A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303A1">
              <w:rPr>
                <w:b/>
                <w:sz w:val="24"/>
                <w:lang w:val="ru-RU"/>
              </w:rPr>
              <w:t>С</w:t>
            </w:r>
            <w:r w:rsidRPr="008303A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303A1">
              <w:rPr>
                <w:b/>
                <w:sz w:val="24"/>
                <w:lang w:val="ru-RU"/>
              </w:rPr>
              <w:t>СЕМЬЕЙ</w:t>
            </w:r>
            <w:r w:rsidRPr="008303A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303A1">
              <w:rPr>
                <w:b/>
                <w:sz w:val="24"/>
                <w:lang w:val="ru-RU"/>
              </w:rPr>
              <w:t>И</w:t>
            </w:r>
            <w:r w:rsidRPr="008303A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303A1">
              <w:rPr>
                <w:b/>
                <w:spacing w:val="-2"/>
                <w:sz w:val="24"/>
                <w:lang w:val="ru-RU"/>
              </w:rPr>
              <w:t>СОЦИУМОМ</w:t>
            </w:r>
          </w:p>
        </w:tc>
      </w:tr>
      <w:tr w:rsidR="008303A1" w14:paraId="43E82D0B" w14:textId="77777777" w:rsidTr="00141E63">
        <w:trPr>
          <w:trHeight w:val="4416"/>
        </w:trPr>
        <w:tc>
          <w:tcPr>
            <w:tcW w:w="1983" w:type="dxa"/>
          </w:tcPr>
          <w:p w14:paraId="7F18065C" w14:textId="77777777" w:rsidR="008303A1" w:rsidRPr="008303A1" w:rsidRDefault="008303A1" w:rsidP="009E4DC5">
            <w:pPr>
              <w:pStyle w:val="TableParagraph"/>
              <w:spacing w:line="271" w:lineRule="exact"/>
              <w:ind w:left="709" w:right="28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</w:t>
            </w:r>
            <w:r w:rsidRPr="008303A1">
              <w:rPr>
                <w:b/>
                <w:sz w:val="24"/>
                <w:lang w:val="ru-RU"/>
              </w:rPr>
              <w:t xml:space="preserve"> </w:t>
            </w:r>
            <w:r w:rsidRPr="008303A1">
              <w:rPr>
                <w:b/>
                <w:spacing w:val="-2"/>
                <w:sz w:val="24"/>
                <w:lang w:val="ru-RU"/>
              </w:rPr>
              <w:t>этап:</w:t>
            </w:r>
          </w:p>
          <w:p w14:paraId="57B8FC1E" w14:textId="77777777" w:rsidR="008303A1" w:rsidRPr="008303A1" w:rsidRDefault="008303A1" w:rsidP="009E4DC5">
            <w:pPr>
              <w:pStyle w:val="TableParagraph"/>
              <w:spacing w:line="242" w:lineRule="auto"/>
              <w:ind w:left="709" w:right="283"/>
              <w:jc w:val="center"/>
              <w:rPr>
                <w:b/>
                <w:sz w:val="24"/>
                <w:lang w:val="ru-RU"/>
              </w:rPr>
            </w:pPr>
            <w:proofErr w:type="spellStart"/>
            <w:r w:rsidRPr="008303A1">
              <w:rPr>
                <w:b/>
                <w:spacing w:val="-2"/>
                <w:sz w:val="24"/>
                <w:lang w:val="ru-RU"/>
              </w:rPr>
              <w:t>подготовительн</w:t>
            </w:r>
            <w:proofErr w:type="spellEnd"/>
            <w:r w:rsidRPr="008303A1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8303A1">
              <w:rPr>
                <w:b/>
                <w:spacing w:val="-6"/>
                <w:sz w:val="24"/>
                <w:lang w:val="ru-RU"/>
              </w:rPr>
              <w:t>ый</w:t>
            </w:r>
            <w:proofErr w:type="spellEnd"/>
          </w:p>
          <w:p w14:paraId="6EACFF1C" w14:textId="334FA4AB" w:rsidR="008303A1" w:rsidRPr="008303A1" w:rsidRDefault="008303A1" w:rsidP="009E4DC5">
            <w:pPr>
              <w:pStyle w:val="TableParagraph"/>
              <w:spacing w:line="242" w:lineRule="auto"/>
              <w:ind w:left="709" w:right="283"/>
              <w:rPr>
                <w:b/>
                <w:sz w:val="24"/>
                <w:lang w:val="ru-RU"/>
              </w:rPr>
            </w:pPr>
            <w:r w:rsidRPr="008303A1">
              <w:rPr>
                <w:b/>
                <w:sz w:val="24"/>
                <w:lang w:val="ru-RU"/>
              </w:rPr>
              <w:t>сентябрь 20</w:t>
            </w:r>
            <w:r>
              <w:rPr>
                <w:b/>
                <w:sz w:val="24"/>
                <w:lang w:val="ru-RU"/>
              </w:rPr>
              <w:t>24</w:t>
            </w:r>
            <w:r w:rsidRPr="008303A1">
              <w:rPr>
                <w:b/>
                <w:sz w:val="24"/>
                <w:lang w:val="ru-RU"/>
              </w:rPr>
              <w:t xml:space="preserve"> г.-</w:t>
            </w:r>
            <w:r w:rsidRPr="008303A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303A1">
              <w:rPr>
                <w:b/>
                <w:sz w:val="24"/>
                <w:lang w:val="ru-RU"/>
              </w:rPr>
              <w:t xml:space="preserve">август </w:t>
            </w:r>
            <w:r w:rsidRPr="008303A1">
              <w:rPr>
                <w:b/>
                <w:spacing w:val="-2"/>
                <w:sz w:val="24"/>
                <w:lang w:val="ru-RU"/>
              </w:rPr>
              <w:t>202</w:t>
            </w:r>
            <w:r>
              <w:rPr>
                <w:b/>
                <w:spacing w:val="-2"/>
                <w:sz w:val="24"/>
                <w:lang w:val="ru-RU"/>
              </w:rPr>
              <w:t>5</w:t>
            </w:r>
            <w:r w:rsidRPr="008303A1">
              <w:rPr>
                <w:b/>
                <w:spacing w:val="-2"/>
                <w:sz w:val="24"/>
                <w:lang w:val="ru-RU"/>
              </w:rPr>
              <w:t>г.</w:t>
            </w:r>
          </w:p>
        </w:tc>
        <w:tc>
          <w:tcPr>
            <w:tcW w:w="3112" w:type="dxa"/>
          </w:tcPr>
          <w:p w14:paraId="7DC3CACE" w14:textId="77777777" w:rsidR="008303A1" w:rsidRPr="008303A1" w:rsidRDefault="008303A1">
            <w:pPr>
              <w:pStyle w:val="TableParagraph"/>
              <w:numPr>
                <w:ilvl w:val="0"/>
                <w:numId w:val="57"/>
              </w:numPr>
              <w:tabs>
                <w:tab w:val="left" w:pos="325"/>
              </w:tabs>
              <w:ind w:left="709" w:right="283" w:firstLine="0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 xml:space="preserve">Создание необходимых условий для развития </w:t>
            </w:r>
            <w:r w:rsidRPr="008303A1">
              <w:rPr>
                <w:spacing w:val="-2"/>
                <w:sz w:val="24"/>
                <w:lang w:val="ru-RU"/>
              </w:rPr>
              <w:t xml:space="preserve">взаимозависимых </w:t>
            </w:r>
            <w:r w:rsidRPr="008303A1">
              <w:rPr>
                <w:sz w:val="24"/>
                <w:lang w:val="ru-RU"/>
              </w:rPr>
              <w:t xml:space="preserve">отношений с семьями </w:t>
            </w:r>
            <w:r w:rsidRPr="008303A1">
              <w:rPr>
                <w:spacing w:val="-2"/>
                <w:sz w:val="24"/>
                <w:lang w:val="ru-RU"/>
              </w:rPr>
              <w:t xml:space="preserve">воспитанников, </w:t>
            </w:r>
            <w:r w:rsidRPr="008303A1">
              <w:rPr>
                <w:sz w:val="24"/>
                <w:lang w:val="ru-RU"/>
              </w:rPr>
              <w:t>обеспечивающих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целостное развитие</w:t>
            </w:r>
            <w:r w:rsidRPr="008303A1">
              <w:rPr>
                <w:spacing w:val="-4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личности</w:t>
            </w:r>
            <w:r w:rsidRPr="008303A1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8303A1">
              <w:rPr>
                <w:spacing w:val="-2"/>
                <w:sz w:val="24"/>
                <w:lang w:val="ru-RU"/>
              </w:rPr>
              <w:t>ребѐнка</w:t>
            </w:r>
            <w:proofErr w:type="spellEnd"/>
            <w:r w:rsidRPr="008303A1">
              <w:rPr>
                <w:spacing w:val="-2"/>
                <w:sz w:val="24"/>
                <w:lang w:val="ru-RU"/>
              </w:rPr>
              <w:t>.</w:t>
            </w:r>
          </w:p>
          <w:p w14:paraId="5B4847EE" w14:textId="77777777" w:rsidR="008303A1" w:rsidRPr="008303A1" w:rsidRDefault="008303A1">
            <w:pPr>
              <w:pStyle w:val="TableParagraph"/>
              <w:numPr>
                <w:ilvl w:val="0"/>
                <w:numId w:val="57"/>
              </w:numPr>
              <w:tabs>
                <w:tab w:val="left" w:pos="143"/>
                <w:tab w:val="left" w:pos="291"/>
              </w:tabs>
              <w:ind w:left="709" w:right="283" w:firstLine="0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 xml:space="preserve">Разработка системы </w:t>
            </w:r>
            <w:r w:rsidRPr="008303A1">
              <w:rPr>
                <w:spacing w:val="-2"/>
                <w:sz w:val="24"/>
                <w:lang w:val="ru-RU"/>
              </w:rPr>
              <w:t xml:space="preserve">эффективного </w:t>
            </w:r>
            <w:r w:rsidRPr="008303A1">
              <w:rPr>
                <w:sz w:val="24"/>
                <w:lang w:val="ru-RU"/>
              </w:rPr>
              <w:t>взаимодействия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МБДОУ с социальными</w:t>
            </w:r>
          </w:p>
          <w:p w14:paraId="7EFC627A" w14:textId="77777777" w:rsidR="008303A1" w:rsidRPr="008303A1" w:rsidRDefault="008303A1" w:rsidP="009E4DC5">
            <w:pPr>
              <w:pStyle w:val="TableParagraph"/>
              <w:ind w:left="709" w:right="283"/>
              <w:jc w:val="both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партнерами по вопросам оздоровления и развития детей,</w:t>
            </w:r>
            <w:r w:rsidRPr="008303A1">
              <w:rPr>
                <w:spacing w:val="1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а</w:t>
            </w:r>
            <w:r w:rsidRPr="008303A1">
              <w:rPr>
                <w:spacing w:val="-1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также</w:t>
            </w:r>
            <w:r w:rsidRPr="008303A1">
              <w:rPr>
                <w:spacing w:val="-1"/>
                <w:sz w:val="24"/>
                <w:lang w:val="ru-RU"/>
              </w:rPr>
              <w:t xml:space="preserve"> </w:t>
            </w:r>
            <w:r w:rsidRPr="008303A1">
              <w:rPr>
                <w:spacing w:val="-2"/>
                <w:sz w:val="24"/>
                <w:lang w:val="ru-RU"/>
              </w:rPr>
              <w:t>семейного</w:t>
            </w:r>
          </w:p>
          <w:p w14:paraId="335AED8A" w14:textId="77777777" w:rsidR="008303A1" w:rsidRPr="008303A1" w:rsidRDefault="008303A1" w:rsidP="009E4DC5">
            <w:pPr>
              <w:pStyle w:val="TableParagraph"/>
              <w:spacing w:line="274" w:lineRule="exact"/>
              <w:ind w:left="709" w:right="283"/>
              <w:jc w:val="both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воспитания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и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повышения квалификации кадров.</w:t>
            </w:r>
          </w:p>
        </w:tc>
        <w:tc>
          <w:tcPr>
            <w:tcW w:w="4264" w:type="dxa"/>
          </w:tcPr>
          <w:p w14:paraId="6BAA971D" w14:textId="0A742355" w:rsidR="008303A1" w:rsidRDefault="008303A1" w:rsidP="009E4DC5">
            <w:pPr>
              <w:pStyle w:val="TableParagraph"/>
              <w:ind w:left="709" w:right="283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1.Обеспечение участия родителей в образовательном процессе ДОО (общие и групповые родительские собрания,</w:t>
            </w:r>
            <w:r w:rsidRPr="008303A1">
              <w:rPr>
                <w:spacing w:val="40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 xml:space="preserve">привлечение родителей к проектной деятельности) </w:t>
            </w:r>
            <w:proofErr w:type="gramStart"/>
            <w:r w:rsidRPr="008303A1">
              <w:rPr>
                <w:sz w:val="24"/>
                <w:lang w:val="ru-RU"/>
              </w:rPr>
              <w:t>2.Организация</w:t>
            </w:r>
            <w:proofErr w:type="gramEnd"/>
            <w:r w:rsidRPr="008303A1">
              <w:rPr>
                <w:sz w:val="24"/>
                <w:lang w:val="ru-RU"/>
              </w:rPr>
              <w:t xml:space="preserve"> профессиональной и просветительской работы среди родителей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(консультации,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 xml:space="preserve">педсоветы, тренинги) </w:t>
            </w:r>
          </w:p>
          <w:p w14:paraId="42578D7E" w14:textId="17BDE944" w:rsidR="008303A1" w:rsidRPr="008303A1" w:rsidRDefault="008303A1" w:rsidP="009E4DC5">
            <w:pPr>
              <w:pStyle w:val="TableParagraph"/>
              <w:ind w:left="709" w:right="283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3.Анкетирование и опрос родителей воспитанников по выявлению их оценки деятельности ДОУ.</w:t>
            </w:r>
          </w:p>
          <w:p w14:paraId="33DBE3C1" w14:textId="77777777" w:rsidR="008303A1" w:rsidRPr="008303A1" w:rsidRDefault="008303A1" w:rsidP="009E4DC5">
            <w:pPr>
              <w:pStyle w:val="TableParagraph"/>
              <w:ind w:left="709" w:right="283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 xml:space="preserve">4. «Семейная гостиная» (организация работы по запросам </w:t>
            </w:r>
            <w:r w:rsidRPr="008303A1">
              <w:rPr>
                <w:spacing w:val="-2"/>
                <w:sz w:val="24"/>
                <w:lang w:val="ru-RU"/>
              </w:rPr>
              <w:t>родителей)</w:t>
            </w:r>
          </w:p>
        </w:tc>
        <w:tc>
          <w:tcPr>
            <w:tcW w:w="1561" w:type="dxa"/>
          </w:tcPr>
          <w:p w14:paraId="15BD39CF" w14:textId="77777777" w:rsidR="008303A1" w:rsidRPr="008303A1" w:rsidRDefault="008303A1" w:rsidP="009E4DC5">
            <w:pPr>
              <w:pStyle w:val="TableParagraph"/>
              <w:ind w:left="709" w:right="283"/>
              <w:jc w:val="center"/>
              <w:rPr>
                <w:sz w:val="24"/>
                <w:lang w:val="ru-RU"/>
              </w:rPr>
            </w:pPr>
            <w:r w:rsidRPr="008303A1">
              <w:rPr>
                <w:spacing w:val="-2"/>
                <w:sz w:val="24"/>
                <w:lang w:val="ru-RU"/>
              </w:rPr>
              <w:t xml:space="preserve">Заведующий </w:t>
            </w:r>
            <w:proofErr w:type="spellStart"/>
            <w:r w:rsidRPr="008303A1">
              <w:rPr>
                <w:spacing w:val="-2"/>
                <w:sz w:val="24"/>
                <w:lang w:val="ru-RU"/>
              </w:rPr>
              <w:t>Педагогичес</w:t>
            </w:r>
            <w:proofErr w:type="spellEnd"/>
            <w:r w:rsidRPr="008303A1">
              <w:rPr>
                <w:spacing w:val="-2"/>
                <w:sz w:val="24"/>
                <w:lang w:val="ru-RU"/>
              </w:rPr>
              <w:t xml:space="preserve"> </w:t>
            </w:r>
            <w:r w:rsidRPr="008303A1">
              <w:rPr>
                <w:spacing w:val="-4"/>
                <w:sz w:val="24"/>
                <w:lang w:val="ru-RU"/>
              </w:rPr>
              <w:t>кий</w:t>
            </w:r>
          </w:p>
          <w:p w14:paraId="175F73BF" w14:textId="77777777" w:rsidR="008303A1" w:rsidRPr="008303A1" w:rsidRDefault="008303A1" w:rsidP="009E4DC5">
            <w:pPr>
              <w:pStyle w:val="TableParagraph"/>
              <w:ind w:left="709" w:right="283"/>
              <w:jc w:val="center"/>
              <w:rPr>
                <w:sz w:val="24"/>
                <w:lang w:val="ru-RU"/>
              </w:rPr>
            </w:pPr>
            <w:r w:rsidRPr="008303A1">
              <w:rPr>
                <w:spacing w:val="-2"/>
                <w:sz w:val="24"/>
                <w:lang w:val="ru-RU"/>
              </w:rPr>
              <w:t>коллектив Социальные партнеры</w:t>
            </w:r>
          </w:p>
        </w:tc>
      </w:tr>
      <w:tr w:rsidR="008303A1" w14:paraId="42C6E5DE" w14:textId="77777777" w:rsidTr="00141E63">
        <w:trPr>
          <w:trHeight w:val="2760"/>
        </w:trPr>
        <w:tc>
          <w:tcPr>
            <w:tcW w:w="1983" w:type="dxa"/>
          </w:tcPr>
          <w:p w14:paraId="3D14E3DA" w14:textId="791B9963" w:rsidR="008303A1" w:rsidRPr="008303A1" w:rsidRDefault="008303A1" w:rsidP="009E4DC5">
            <w:pPr>
              <w:pStyle w:val="TableParagraph"/>
              <w:ind w:left="709" w:right="28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II</w:t>
            </w:r>
            <w:r w:rsidRPr="008303A1">
              <w:rPr>
                <w:b/>
                <w:sz w:val="24"/>
                <w:lang w:val="ru-RU"/>
              </w:rPr>
              <w:t xml:space="preserve"> этап: </w:t>
            </w:r>
            <w:r w:rsidRPr="008303A1">
              <w:rPr>
                <w:b/>
                <w:spacing w:val="-2"/>
                <w:sz w:val="24"/>
                <w:lang w:val="ru-RU"/>
              </w:rPr>
              <w:t xml:space="preserve">практический сентябрь </w:t>
            </w:r>
            <w:r w:rsidRPr="008303A1">
              <w:rPr>
                <w:b/>
                <w:sz w:val="24"/>
                <w:lang w:val="ru-RU"/>
              </w:rPr>
              <w:t>202</w:t>
            </w:r>
            <w:r>
              <w:rPr>
                <w:b/>
                <w:sz w:val="24"/>
                <w:lang w:val="ru-RU"/>
              </w:rPr>
              <w:t>5</w:t>
            </w:r>
            <w:r w:rsidRPr="008303A1">
              <w:rPr>
                <w:b/>
                <w:sz w:val="24"/>
                <w:lang w:val="ru-RU"/>
              </w:rPr>
              <w:t xml:space="preserve">г.- август </w:t>
            </w:r>
            <w:r w:rsidRPr="008303A1">
              <w:rPr>
                <w:b/>
                <w:spacing w:val="-2"/>
                <w:sz w:val="24"/>
                <w:lang w:val="ru-RU"/>
              </w:rPr>
              <w:t>202</w:t>
            </w:r>
            <w:r>
              <w:rPr>
                <w:b/>
                <w:spacing w:val="-2"/>
                <w:sz w:val="24"/>
                <w:lang w:val="ru-RU"/>
              </w:rPr>
              <w:t>8</w:t>
            </w:r>
            <w:r w:rsidRPr="008303A1">
              <w:rPr>
                <w:b/>
                <w:spacing w:val="-2"/>
                <w:sz w:val="24"/>
                <w:lang w:val="ru-RU"/>
              </w:rPr>
              <w:t>г.</w:t>
            </w:r>
          </w:p>
        </w:tc>
        <w:tc>
          <w:tcPr>
            <w:tcW w:w="3112" w:type="dxa"/>
          </w:tcPr>
          <w:p w14:paraId="6575E867" w14:textId="77777777" w:rsidR="008303A1" w:rsidRPr="008303A1" w:rsidRDefault="008303A1">
            <w:pPr>
              <w:pStyle w:val="TableParagraph"/>
              <w:numPr>
                <w:ilvl w:val="0"/>
                <w:numId w:val="56"/>
              </w:numPr>
              <w:tabs>
                <w:tab w:val="left" w:pos="292"/>
              </w:tabs>
              <w:ind w:left="709" w:right="283" w:firstLine="0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Поиск новых форм организации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работы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 xml:space="preserve">с </w:t>
            </w:r>
            <w:r w:rsidRPr="008303A1">
              <w:rPr>
                <w:spacing w:val="-2"/>
                <w:sz w:val="24"/>
                <w:lang w:val="ru-RU"/>
              </w:rPr>
              <w:t>семьей.</w:t>
            </w:r>
          </w:p>
          <w:p w14:paraId="776198D2" w14:textId="77777777" w:rsidR="008303A1" w:rsidRPr="008303A1" w:rsidRDefault="008303A1">
            <w:pPr>
              <w:pStyle w:val="TableParagraph"/>
              <w:numPr>
                <w:ilvl w:val="0"/>
                <w:numId w:val="56"/>
              </w:numPr>
              <w:tabs>
                <w:tab w:val="left" w:pos="292"/>
              </w:tabs>
              <w:ind w:left="709" w:right="283" w:firstLine="0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Отработка механизмов взаимодействия с социальными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 xml:space="preserve">институтами образования, культуры и </w:t>
            </w:r>
            <w:r w:rsidRPr="008303A1">
              <w:rPr>
                <w:spacing w:val="-2"/>
                <w:sz w:val="24"/>
                <w:lang w:val="ru-RU"/>
              </w:rPr>
              <w:t>медицины</w:t>
            </w:r>
          </w:p>
        </w:tc>
        <w:tc>
          <w:tcPr>
            <w:tcW w:w="4264" w:type="dxa"/>
          </w:tcPr>
          <w:p w14:paraId="7630B595" w14:textId="77777777" w:rsidR="008303A1" w:rsidRPr="008303A1" w:rsidRDefault="008303A1">
            <w:pPr>
              <w:pStyle w:val="TableParagraph"/>
              <w:numPr>
                <w:ilvl w:val="0"/>
                <w:numId w:val="55"/>
              </w:numPr>
              <w:tabs>
                <w:tab w:val="left" w:pos="291"/>
              </w:tabs>
              <w:ind w:left="709" w:right="283" w:firstLine="0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Разработка плана по совместным мероприятиям с родителями, в том числе</w:t>
            </w:r>
            <w:r w:rsidRPr="008303A1">
              <w:rPr>
                <w:spacing w:val="-11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направленных</w:t>
            </w:r>
            <w:r w:rsidRPr="008303A1">
              <w:rPr>
                <w:spacing w:val="-14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на</w:t>
            </w:r>
            <w:r w:rsidRPr="008303A1">
              <w:rPr>
                <w:spacing w:val="-11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 xml:space="preserve">билингвальное образование и воспитание </w:t>
            </w:r>
            <w:r w:rsidRPr="008303A1">
              <w:rPr>
                <w:spacing w:val="-2"/>
                <w:sz w:val="24"/>
                <w:lang w:val="ru-RU"/>
              </w:rPr>
              <w:t>дошкольников.</w:t>
            </w:r>
          </w:p>
          <w:p w14:paraId="45B31ABA" w14:textId="77777777" w:rsidR="008303A1" w:rsidRPr="008303A1" w:rsidRDefault="008303A1">
            <w:pPr>
              <w:pStyle w:val="TableParagraph"/>
              <w:numPr>
                <w:ilvl w:val="0"/>
                <w:numId w:val="55"/>
              </w:numPr>
              <w:tabs>
                <w:tab w:val="left" w:pos="396"/>
              </w:tabs>
              <w:ind w:left="709" w:right="283" w:firstLine="0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Оформление информационных стендов</w:t>
            </w:r>
            <w:r w:rsidRPr="008303A1">
              <w:rPr>
                <w:spacing w:val="-6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для</w:t>
            </w:r>
            <w:r w:rsidRPr="008303A1">
              <w:rPr>
                <w:spacing w:val="-9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родителей</w:t>
            </w:r>
            <w:r w:rsidRPr="008303A1">
              <w:rPr>
                <w:spacing w:val="-6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в</w:t>
            </w:r>
            <w:r w:rsidRPr="008303A1">
              <w:rPr>
                <w:spacing w:val="-9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вестибюлях</w:t>
            </w:r>
            <w:r w:rsidRPr="008303A1">
              <w:rPr>
                <w:spacing w:val="-11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и группах ДОУ: «Для вас, родители»</w:t>
            </w:r>
          </w:p>
          <w:p w14:paraId="03152651" w14:textId="77777777" w:rsidR="008303A1" w:rsidRPr="008303A1" w:rsidRDefault="008303A1">
            <w:pPr>
              <w:pStyle w:val="TableParagraph"/>
              <w:numPr>
                <w:ilvl w:val="0"/>
                <w:numId w:val="55"/>
              </w:numPr>
              <w:tabs>
                <w:tab w:val="left" w:pos="335"/>
              </w:tabs>
              <w:spacing w:line="274" w:lineRule="exact"/>
              <w:ind w:left="709" w:right="283" w:firstLine="0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Разработка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модели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взаимодействия ДОО и семьи</w:t>
            </w:r>
            <w:r w:rsidRPr="008303A1">
              <w:rPr>
                <w:spacing w:val="40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с целью оказания</w:t>
            </w:r>
          </w:p>
        </w:tc>
        <w:tc>
          <w:tcPr>
            <w:tcW w:w="1561" w:type="dxa"/>
          </w:tcPr>
          <w:p w14:paraId="5D6BB59C" w14:textId="77777777" w:rsidR="008303A1" w:rsidRDefault="008303A1" w:rsidP="009E4DC5">
            <w:pPr>
              <w:pStyle w:val="TableParagraph"/>
              <w:ind w:left="709" w:right="28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Педагогичес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кий</w:t>
            </w:r>
            <w:proofErr w:type="spellEnd"/>
          </w:p>
          <w:p w14:paraId="082306C2" w14:textId="77777777" w:rsidR="008303A1" w:rsidRDefault="008303A1" w:rsidP="009E4DC5">
            <w:pPr>
              <w:pStyle w:val="TableParagraph"/>
              <w:spacing w:line="274" w:lineRule="exact"/>
              <w:ind w:left="709" w:right="28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коллектив</w:t>
            </w:r>
            <w:proofErr w:type="spellEnd"/>
          </w:p>
        </w:tc>
      </w:tr>
    </w:tbl>
    <w:p w14:paraId="636D41A0" w14:textId="77777777" w:rsidR="008303A1" w:rsidRDefault="008303A1" w:rsidP="009E4DC5">
      <w:pPr>
        <w:spacing w:line="274" w:lineRule="exact"/>
        <w:ind w:left="709" w:right="283"/>
        <w:jc w:val="center"/>
        <w:rPr>
          <w:sz w:val="24"/>
        </w:rPr>
        <w:sectPr w:rsidR="008303A1" w:rsidSect="008303A1">
          <w:type w:val="continuous"/>
          <w:pgSz w:w="11910" w:h="16840"/>
          <w:pgMar w:top="820" w:right="160" w:bottom="1140" w:left="600" w:header="0" w:footer="920" w:gutter="0"/>
          <w:cols w:space="720"/>
        </w:sectPr>
      </w:pPr>
    </w:p>
    <w:tbl>
      <w:tblPr>
        <w:tblStyle w:val="TableNormal"/>
        <w:tblW w:w="10920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3112"/>
        <w:gridCol w:w="4264"/>
        <w:gridCol w:w="1561"/>
      </w:tblGrid>
      <w:tr w:rsidR="008303A1" w14:paraId="5B2E2970" w14:textId="77777777" w:rsidTr="008303A1">
        <w:trPr>
          <w:trHeight w:val="3038"/>
        </w:trPr>
        <w:tc>
          <w:tcPr>
            <w:tcW w:w="1983" w:type="dxa"/>
          </w:tcPr>
          <w:p w14:paraId="717B7801" w14:textId="77777777" w:rsidR="008303A1" w:rsidRDefault="008303A1" w:rsidP="009E4DC5">
            <w:pPr>
              <w:pStyle w:val="TableParagraph"/>
              <w:ind w:left="709" w:right="283"/>
            </w:pPr>
          </w:p>
        </w:tc>
        <w:tc>
          <w:tcPr>
            <w:tcW w:w="3112" w:type="dxa"/>
          </w:tcPr>
          <w:p w14:paraId="28B7B93F" w14:textId="77777777" w:rsidR="008303A1" w:rsidRDefault="008303A1" w:rsidP="009E4DC5">
            <w:pPr>
              <w:pStyle w:val="TableParagraph"/>
              <w:ind w:left="709" w:right="283"/>
            </w:pPr>
          </w:p>
        </w:tc>
        <w:tc>
          <w:tcPr>
            <w:tcW w:w="4264" w:type="dxa"/>
          </w:tcPr>
          <w:p w14:paraId="2B4A7B88" w14:textId="77777777" w:rsidR="008303A1" w:rsidRPr="008303A1" w:rsidRDefault="008303A1" w:rsidP="009E4DC5">
            <w:pPr>
              <w:pStyle w:val="TableParagraph"/>
              <w:ind w:left="709" w:right="283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помощи</w:t>
            </w:r>
            <w:r w:rsidRPr="008303A1">
              <w:rPr>
                <w:spacing w:val="-14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родителям</w:t>
            </w:r>
            <w:r w:rsidRPr="008303A1">
              <w:rPr>
                <w:spacing w:val="-13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в</w:t>
            </w:r>
            <w:r w:rsidRPr="008303A1">
              <w:rPr>
                <w:spacing w:val="-13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воспитании детей</w:t>
            </w:r>
            <w:r w:rsidRPr="008303A1">
              <w:rPr>
                <w:spacing w:val="-6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и</w:t>
            </w:r>
            <w:r w:rsidRPr="008303A1">
              <w:rPr>
                <w:spacing w:val="-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подготовке</w:t>
            </w:r>
            <w:r w:rsidRPr="008303A1">
              <w:rPr>
                <w:spacing w:val="-7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к</w:t>
            </w:r>
            <w:r w:rsidRPr="008303A1">
              <w:rPr>
                <w:spacing w:val="-12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обучению</w:t>
            </w:r>
            <w:r w:rsidRPr="008303A1">
              <w:rPr>
                <w:spacing w:val="-8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 xml:space="preserve">в школе (проект «Успешный первоклассник», организация </w:t>
            </w:r>
            <w:r w:rsidRPr="008303A1">
              <w:rPr>
                <w:spacing w:val="-2"/>
                <w:sz w:val="24"/>
                <w:lang w:val="ru-RU"/>
              </w:rPr>
              <w:t>совместных</w:t>
            </w:r>
          </w:p>
          <w:p w14:paraId="6371DB7C" w14:textId="77777777" w:rsidR="008303A1" w:rsidRPr="008303A1" w:rsidRDefault="008303A1" w:rsidP="009E4DC5">
            <w:pPr>
              <w:pStyle w:val="TableParagraph"/>
              <w:ind w:left="709" w:right="283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мероприятий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с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родителями: (Спортивные соревнования</w:t>
            </w:r>
          </w:p>
          <w:p w14:paraId="21FDFE0A" w14:textId="77777777" w:rsidR="008303A1" w:rsidRPr="008303A1" w:rsidRDefault="008303A1" w:rsidP="009E4DC5">
            <w:pPr>
              <w:pStyle w:val="TableParagraph"/>
              <w:ind w:left="709" w:right="283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«Папа, мама, я – спортивная семья», Дни Здоровья, флэшмобы, дни</w:t>
            </w:r>
            <w:r w:rsidRPr="008303A1">
              <w:rPr>
                <w:spacing w:val="-14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совместного</w:t>
            </w:r>
            <w:r w:rsidRPr="008303A1">
              <w:rPr>
                <w:spacing w:val="-11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творчества,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«День</w:t>
            </w:r>
          </w:p>
          <w:p w14:paraId="28077EE1" w14:textId="77777777" w:rsidR="008303A1" w:rsidRDefault="008303A1" w:rsidP="009E4DC5">
            <w:pPr>
              <w:pStyle w:val="TableParagraph"/>
              <w:spacing w:line="264" w:lineRule="exact"/>
              <w:ind w:left="709" w:right="283"/>
              <w:rPr>
                <w:sz w:val="24"/>
              </w:rPr>
            </w:pPr>
            <w:proofErr w:type="spellStart"/>
            <w:r>
              <w:rPr>
                <w:sz w:val="24"/>
              </w:rPr>
              <w:t>самоуправления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т.д</w:t>
            </w:r>
            <w:proofErr w:type="spellEnd"/>
            <w:r>
              <w:rPr>
                <w:spacing w:val="-4"/>
                <w:sz w:val="24"/>
              </w:rPr>
              <w:t>.)</w:t>
            </w:r>
          </w:p>
        </w:tc>
        <w:tc>
          <w:tcPr>
            <w:tcW w:w="1561" w:type="dxa"/>
          </w:tcPr>
          <w:p w14:paraId="429B4EE3" w14:textId="77777777" w:rsidR="008303A1" w:rsidRDefault="008303A1" w:rsidP="009E4DC5">
            <w:pPr>
              <w:pStyle w:val="TableParagraph"/>
              <w:ind w:left="709" w:right="283"/>
            </w:pPr>
          </w:p>
        </w:tc>
      </w:tr>
      <w:tr w:rsidR="008303A1" w14:paraId="3A775EF0" w14:textId="77777777" w:rsidTr="008303A1">
        <w:trPr>
          <w:trHeight w:val="3034"/>
        </w:trPr>
        <w:tc>
          <w:tcPr>
            <w:tcW w:w="1983" w:type="dxa"/>
          </w:tcPr>
          <w:p w14:paraId="14F898C3" w14:textId="4AA67F6E" w:rsidR="008303A1" w:rsidRPr="008303A1" w:rsidRDefault="008303A1" w:rsidP="009E4DC5">
            <w:pPr>
              <w:pStyle w:val="TableParagraph"/>
              <w:ind w:left="709" w:right="28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III</w:t>
            </w:r>
            <w:r w:rsidRPr="008303A1">
              <w:rPr>
                <w:b/>
                <w:sz w:val="24"/>
                <w:lang w:val="ru-RU"/>
              </w:rPr>
              <w:t xml:space="preserve"> этап: </w:t>
            </w:r>
            <w:r w:rsidRPr="008303A1">
              <w:rPr>
                <w:b/>
                <w:spacing w:val="-2"/>
                <w:sz w:val="24"/>
                <w:lang w:val="ru-RU"/>
              </w:rPr>
              <w:t xml:space="preserve">итоговый сентябрь </w:t>
            </w:r>
            <w:r w:rsidRPr="008303A1">
              <w:rPr>
                <w:b/>
                <w:sz w:val="24"/>
                <w:lang w:val="ru-RU"/>
              </w:rPr>
              <w:t>202</w:t>
            </w:r>
            <w:r>
              <w:rPr>
                <w:b/>
                <w:sz w:val="24"/>
                <w:lang w:val="ru-RU"/>
              </w:rPr>
              <w:t>8</w:t>
            </w:r>
            <w:r w:rsidRPr="008303A1">
              <w:rPr>
                <w:b/>
                <w:sz w:val="24"/>
                <w:lang w:val="ru-RU"/>
              </w:rPr>
              <w:t>г.-</w:t>
            </w:r>
            <w:r w:rsidRPr="008303A1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b/>
                <w:sz w:val="24"/>
                <w:lang w:val="ru-RU"/>
              </w:rPr>
              <w:t xml:space="preserve">август </w:t>
            </w:r>
            <w:r w:rsidRPr="008303A1">
              <w:rPr>
                <w:b/>
                <w:spacing w:val="-2"/>
                <w:sz w:val="24"/>
                <w:lang w:val="ru-RU"/>
              </w:rPr>
              <w:t>202</w:t>
            </w:r>
            <w:r>
              <w:rPr>
                <w:b/>
                <w:spacing w:val="-2"/>
                <w:sz w:val="24"/>
                <w:lang w:val="ru-RU"/>
              </w:rPr>
              <w:t>9</w:t>
            </w:r>
            <w:r w:rsidRPr="008303A1">
              <w:rPr>
                <w:b/>
                <w:spacing w:val="-2"/>
                <w:sz w:val="24"/>
                <w:lang w:val="ru-RU"/>
              </w:rPr>
              <w:t>г.</w:t>
            </w:r>
          </w:p>
        </w:tc>
        <w:tc>
          <w:tcPr>
            <w:tcW w:w="3112" w:type="dxa"/>
          </w:tcPr>
          <w:p w14:paraId="200939F9" w14:textId="77777777" w:rsidR="008303A1" w:rsidRPr="008303A1" w:rsidRDefault="008303A1" w:rsidP="009E4DC5">
            <w:pPr>
              <w:pStyle w:val="TableParagraph"/>
              <w:ind w:left="709" w:right="283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Анализ и обобщение открытого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 xml:space="preserve">социального </w:t>
            </w:r>
            <w:r w:rsidRPr="008303A1">
              <w:rPr>
                <w:spacing w:val="-2"/>
                <w:sz w:val="24"/>
                <w:lang w:val="ru-RU"/>
              </w:rPr>
              <w:t xml:space="preserve">педагогического </w:t>
            </w:r>
            <w:r w:rsidRPr="008303A1">
              <w:rPr>
                <w:sz w:val="24"/>
                <w:lang w:val="ru-RU"/>
              </w:rPr>
              <w:t>пространства</w:t>
            </w:r>
            <w:r w:rsidRPr="008303A1">
              <w:rPr>
                <w:spacing w:val="-2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«Семья</w:t>
            </w:r>
            <w:r w:rsidRPr="008303A1">
              <w:rPr>
                <w:spacing w:val="-2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 xml:space="preserve">и </w:t>
            </w:r>
            <w:r w:rsidRPr="008303A1">
              <w:rPr>
                <w:spacing w:val="-4"/>
                <w:sz w:val="24"/>
                <w:lang w:val="ru-RU"/>
              </w:rPr>
              <w:t>ДОУ»</w:t>
            </w:r>
          </w:p>
        </w:tc>
        <w:tc>
          <w:tcPr>
            <w:tcW w:w="4264" w:type="dxa"/>
          </w:tcPr>
          <w:p w14:paraId="1D01C3BA" w14:textId="77777777" w:rsidR="008303A1" w:rsidRPr="008303A1" w:rsidRDefault="008303A1">
            <w:pPr>
              <w:pStyle w:val="TableParagraph"/>
              <w:numPr>
                <w:ilvl w:val="0"/>
                <w:numId w:val="54"/>
              </w:numPr>
              <w:tabs>
                <w:tab w:val="left" w:pos="291"/>
              </w:tabs>
              <w:spacing w:line="237" w:lineRule="auto"/>
              <w:ind w:left="709" w:right="283" w:firstLine="0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Привлечение</w:t>
            </w:r>
            <w:r w:rsidRPr="008303A1">
              <w:rPr>
                <w:spacing w:val="-13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СМИ</w:t>
            </w:r>
            <w:r w:rsidRPr="008303A1">
              <w:rPr>
                <w:spacing w:val="-13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к</w:t>
            </w:r>
            <w:r w:rsidRPr="008303A1">
              <w:rPr>
                <w:spacing w:val="-14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 xml:space="preserve">деятельности </w:t>
            </w:r>
            <w:r w:rsidRPr="008303A1">
              <w:rPr>
                <w:spacing w:val="-4"/>
                <w:sz w:val="24"/>
                <w:lang w:val="ru-RU"/>
              </w:rPr>
              <w:t>ДОУ.</w:t>
            </w:r>
          </w:p>
          <w:p w14:paraId="67BE67DF" w14:textId="77777777" w:rsidR="008303A1" w:rsidRPr="008303A1" w:rsidRDefault="008303A1">
            <w:pPr>
              <w:pStyle w:val="TableParagraph"/>
              <w:numPr>
                <w:ilvl w:val="0"/>
                <w:numId w:val="54"/>
              </w:numPr>
              <w:tabs>
                <w:tab w:val="left" w:pos="291"/>
              </w:tabs>
              <w:ind w:left="709" w:right="283" w:firstLine="0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Приобщение родителей через индивидуальные</w:t>
            </w:r>
            <w:r w:rsidRPr="008303A1">
              <w:rPr>
                <w:spacing w:val="-13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и</w:t>
            </w:r>
            <w:r w:rsidRPr="008303A1">
              <w:rPr>
                <w:spacing w:val="-15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групповые</w:t>
            </w:r>
            <w:r w:rsidRPr="008303A1">
              <w:rPr>
                <w:spacing w:val="-13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 xml:space="preserve">формы </w:t>
            </w:r>
            <w:r w:rsidRPr="008303A1">
              <w:rPr>
                <w:spacing w:val="-2"/>
                <w:sz w:val="24"/>
                <w:lang w:val="ru-RU"/>
              </w:rPr>
              <w:t xml:space="preserve">психолого-педагогического </w:t>
            </w:r>
            <w:r w:rsidRPr="008303A1">
              <w:rPr>
                <w:sz w:val="24"/>
                <w:lang w:val="ru-RU"/>
              </w:rPr>
              <w:t>консультирования к решению поставленных задач.</w:t>
            </w:r>
          </w:p>
          <w:p w14:paraId="0EA3C3C9" w14:textId="77777777" w:rsidR="008303A1" w:rsidRDefault="008303A1">
            <w:pPr>
              <w:pStyle w:val="TableParagraph"/>
              <w:numPr>
                <w:ilvl w:val="0"/>
                <w:numId w:val="54"/>
              </w:numPr>
              <w:tabs>
                <w:tab w:val="left" w:pos="353"/>
              </w:tabs>
              <w:spacing w:line="274" w:lineRule="exact"/>
              <w:ind w:left="709" w:right="283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модели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взаимодействия</w:t>
            </w:r>
            <w:proofErr w:type="spellEnd"/>
          </w:p>
          <w:p w14:paraId="3B9AAD78" w14:textId="77777777" w:rsidR="008303A1" w:rsidRPr="008303A1" w:rsidRDefault="008303A1" w:rsidP="009E4DC5">
            <w:pPr>
              <w:pStyle w:val="TableParagraph"/>
              <w:spacing w:before="2" w:line="237" w:lineRule="auto"/>
              <w:ind w:left="709" w:right="283"/>
              <w:rPr>
                <w:sz w:val="24"/>
                <w:lang w:val="ru-RU"/>
              </w:rPr>
            </w:pPr>
            <w:r w:rsidRPr="008303A1">
              <w:rPr>
                <w:sz w:val="24"/>
                <w:lang w:val="ru-RU"/>
              </w:rPr>
              <w:t>«Семья</w:t>
            </w:r>
            <w:r w:rsidRPr="008303A1">
              <w:rPr>
                <w:spacing w:val="-10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и</w:t>
            </w:r>
            <w:r w:rsidRPr="008303A1">
              <w:rPr>
                <w:spacing w:val="-9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ДОУ»</w:t>
            </w:r>
            <w:r w:rsidRPr="008303A1">
              <w:rPr>
                <w:spacing w:val="-14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направленную</w:t>
            </w:r>
            <w:r w:rsidRPr="008303A1">
              <w:rPr>
                <w:spacing w:val="-12"/>
                <w:sz w:val="24"/>
                <w:lang w:val="ru-RU"/>
              </w:rPr>
              <w:t xml:space="preserve"> </w:t>
            </w:r>
            <w:r w:rsidRPr="008303A1">
              <w:rPr>
                <w:sz w:val="24"/>
                <w:lang w:val="ru-RU"/>
              </w:rPr>
              <w:t>на билингвальное образование и</w:t>
            </w:r>
          </w:p>
          <w:p w14:paraId="37FD97F5" w14:textId="77777777" w:rsidR="008303A1" w:rsidRDefault="008303A1" w:rsidP="009E4DC5">
            <w:pPr>
              <w:pStyle w:val="TableParagraph"/>
              <w:spacing w:before="3" w:line="261" w:lineRule="exact"/>
              <w:ind w:left="709" w:right="283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дошкольников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61" w:type="dxa"/>
          </w:tcPr>
          <w:p w14:paraId="16BB50CC" w14:textId="77777777" w:rsidR="008303A1" w:rsidRPr="008303A1" w:rsidRDefault="008303A1" w:rsidP="009E4DC5">
            <w:pPr>
              <w:pStyle w:val="TableParagraph"/>
              <w:ind w:left="709" w:right="283"/>
              <w:jc w:val="center"/>
              <w:rPr>
                <w:sz w:val="24"/>
                <w:lang w:val="ru-RU"/>
              </w:rPr>
            </w:pPr>
            <w:r w:rsidRPr="008303A1">
              <w:rPr>
                <w:spacing w:val="-2"/>
                <w:sz w:val="24"/>
                <w:lang w:val="ru-RU"/>
              </w:rPr>
              <w:t xml:space="preserve">Старший воспитатель </w:t>
            </w:r>
            <w:proofErr w:type="spellStart"/>
            <w:r w:rsidRPr="008303A1">
              <w:rPr>
                <w:spacing w:val="-2"/>
                <w:sz w:val="24"/>
                <w:lang w:val="ru-RU"/>
              </w:rPr>
              <w:t>Педагогичес</w:t>
            </w:r>
            <w:proofErr w:type="spellEnd"/>
            <w:r w:rsidRPr="008303A1">
              <w:rPr>
                <w:spacing w:val="-2"/>
                <w:sz w:val="24"/>
                <w:lang w:val="ru-RU"/>
              </w:rPr>
              <w:t xml:space="preserve"> </w:t>
            </w:r>
            <w:r w:rsidRPr="008303A1">
              <w:rPr>
                <w:spacing w:val="-4"/>
                <w:sz w:val="24"/>
                <w:lang w:val="ru-RU"/>
              </w:rPr>
              <w:t>кий</w:t>
            </w:r>
          </w:p>
          <w:p w14:paraId="2B175DD4" w14:textId="77777777" w:rsidR="008303A1" w:rsidRPr="008303A1" w:rsidRDefault="008303A1" w:rsidP="009E4DC5">
            <w:pPr>
              <w:pStyle w:val="TableParagraph"/>
              <w:ind w:left="709" w:right="283"/>
              <w:jc w:val="center"/>
              <w:rPr>
                <w:sz w:val="24"/>
                <w:lang w:val="ru-RU"/>
              </w:rPr>
            </w:pPr>
            <w:r w:rsidRPr="008303A1">
              <w:rPr>
                <w:spacing w:val="-2"/>
                <w:sz w:val="24"/>
                <w:lang w:val="ru-RU"/>
              </w:rPr>
              <w:t>коллектив Педагог- психолог</w:t>
            </w:r>
          </w:p>
        </w:tc>
      </w:tr>
    </w:tbl>
    <w:p w14:paraId="1081FDA0" w14:textId="77777777" w:rsidR="008303A1" w:rsidRDefault="008303A1" w:rsidP="009E4DC5">
      <w:pPr>
        <w:ind w:left="709" w:right="283"/>
      </w:pPr>
    </w:p>
    <w:p w14:paraId="60FAFEA8" w14:textId="2CC4C74E" w:rsidR="005C741D" w:rsidRDefault="005C741D" w:rsidP="009E4DC5">
      <w:pPr>
        <w:spacing w:after="0" w:line="240" w:lineRule="auto"/>
        <w:ind w:left="709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C741D" w:rsidSect="008303A1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C4C15" w14:textId="77777777" w:rsidR="00C271A0" w:rsidRDefault="00C271A0" w:rsidP="005D6541">
      <w:pPr>
        <w:spacing w:after="0" w:line="240" w:lineRule="auto"/>
      </w:pPr>
      <w:r>
        <w:separator/>
      </w:r>
    </w:p>
  </w:endnote>
  <w:endnote w:type="continuationSeparator" w:id="0">
    <w:p w14:paraId="33FEAB45" w14:textId="77777777" w:rsidR="00C271A0" w:rsidRDefault="00C271A0" w:rsidP="005D6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charset w:val="CC"/>
    <w:family w:val="swiss"/>
    <w:pitch w:val="variable"/>
    <w:sig w:usb0="E7003EFF" w:usb1="D200F5FF" w:usb2="00042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C7433" w14:textId="77777777" w:rsidR="00C271A0" w:rsidRDefault="00C271A0" w:rsidP="005D6541">
      <w:pPr>
        <w:spacing w:after="0" w:line="240" w:lineRule="auto"/>
      </w:pPr>
      <w:r>
        <w:separator/>
      </w:r>
    </w:p>
  </w:footnote>
  <w:footnote w:type="continuationSeparator" w:id="0">
    <w:p w14:paraId="35EAC910" w14:textId="77777777" w:rsidR="00C271A0" w:rsidRDefault="00C271A0" w:rsidP="005D65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/>
      </w:rPr>
    </w:lvl>
  </w:abstractNum>
  <w:abstractNum w:abstractNumId="2" w15:restartNumberingAfterBreak="0">
    <w:nsid w:val="00000012"/>
    <w:multiLevelType w:val="singleLevel"/>
    <w:tmpl w:val="BB9E520E"/>
    <w:name w:val="WW8Num18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/>
        <w:sz w:val="20"/>
        <w:szCs w:val="20"/>
      </w:rPr>
    </w:lvl>
  </w:abstractNum>
  <w:abstractNum w:abstractNumId="3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6" w15:restartNumberingAfterBreak="0">
    <w:nsid w:val="00543F82"/>
    <w:multiLevelType w:val="hybridMultilevel"/>
    <w:tmpl w:val="513A99AA"/>
    <w:lvl w:ilvl="0" w:tplc="74625B70">
      <w:numFmt w:val="bullet"/>
      <w:lvlText w:val=""/>
      <w:lvlJc w:val="left"/>
      <w:pPr>
        <w:ind w:left="109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DFC7AF8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2" w:tplc="D8DC232A">
      <w:numFmt w:val="bullet"/>
      <w:lvlText w:val="•"/>
      <w:lvlJc w:val="left"/>
      <w:pPr>
        <w:ind w:left="3108" w:hanging="284"/>
      </w:pPr>
      <w:rPr>
        <w:rFonts w:hint="default"/>
        <w:lang w:val="ru-RU" w:eastAsia="en-US" w:bidi="ar-SA"/>
      </w:rPr>
    </w:lvl>
    <w:lvl w:ilvl="3" w:tplc="4962A340">
      <w:numFmt w:val="bullet"/>
      <w:lvlText w:val="•"/>
      <w:lvlJc w:val="left"/>
      <w:pPr>
        <w:ind w:left="4113" w:hanging="284"/>
      </w:pPr>
      <w:rPr>
        <w:rFonts w:hint="default"/>
        <w:lang w:val="ru-RU" w:eastAsia="en-US" w:bidi="ar-SA"/>
      </w:rPr>
    </w:lvl>
    <w:lvl w:ilvl="4" w:tplc="6F84A35E">
      <w:numFmt w:val="bullet"/>
      <w:lvlText w:val="•"/>
      <w:lvlJc w:val="left"/>
      <w:pPr>
        <w:ind w:left="5117" w:hanging="284"/>
      </w:pPr>
      <w:rPr>
        <w:rFonts w:hint="default"/>
        <w:lang w:val="ru-RU" w:eastAsia="en-US" w:bidi="ar-SA"/>
      </w:rPr>
    </w:lvl>
    <w:lvl w:ilvl="5" w:tplc="D286EA88">
      <w:numFmt w:val="bullet"/>
      <w:lvlText w:val="•"/>
      <w:lvlJc w:val="left"/>
      <w:pPr>
        <w:ind w:left="6122" w:hanging="284"/>
      </w:pPr>
      <w:rPr>
        <w:rFonts w:hint="default"/>
        <w:lang w:val="ru-RU" w:eastAsia="en-US" w:bidi="ar-SA"/>
      </w:rPr>
    </w:lvl>
    <w:lvl w:ilvl="6" w:tplc="0D4C8164">
      <w:numFmt w:val="bullet"/>
      <w:lvlText w:val="•"/>
      <w:lvlJc w:val="left"/>
      <w:pPr>
        <w:ind w:left="7126" w:hanging="284"/>
      </w:pPr>
      <w:rPr>
        <w:rFonts w:hint="default"/>
        <w:lang w:val="ru-RU" w:eastAsia="en-US" w:bidi="ar-SA"/>
      </w:rPr>
    </w:lvl>
    <w:lvl w:ilvl="7" w:tplc="4F980482">
      <w:numFmt w:val="bullet"/>
      <w:lvlText w:val="•"/>
      <w:lvlJc w:val="left"/>
      <w:pPr>
        <w:ind w:left="8130" w:hanging="284"/>
      </w:pPr>
      <w:rPr>
        <w:rFonts w:hint="default"/>
        <w:lang w:val="ru-RU" w:eastAsia="en-US" w:bidi="ar-SA"/>
      </w:rPr>
    </w:lvl>
    <w:lvl w:ilvl="8" w:tplc="4B42A0BA">
      <w:numFmt w:val="bullet"/>
      <w:lvlText w:val="•"/>
      <w:lvlJc w:val="left"/>
      <w:pPr>
        <w:ind w:left="9135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0135057D"/>
    <w:multiLevelType w:val="hybridMultilevel"/>
    <w:tmpl w:val="765E4DF6"/>
    <w:lvl w:ilvl="0" w:tplc="FFFFFFFF">
      <w:start w:val="1"/>
      <w:numFmt w:val="upperRoman"/>
      <w:pStyle w:val="3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26F0110"/>
    <w:multiLevelType w:val="hybridMultilevel"/>
    <w:tmpl w:val="BEDC733C"/>
    <w:lvl w:ilvl="0" w:tplc="23AE2BDE">
      <w:numFmt w:val="bullet"/>
      <w:lvlText w:val="-"/>
      <w:lvlJc w:val="left"/>
      <w:pPr>
        <w:ind w:left="427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422784">
      <w:numFmt w:val="bullet"/>
      <w:lvlText w:val="•"/>
      <w:lvlJc w:val="left"/>
      <w:pPr>
        <w:ind w:left="1114" w:hanging="284"/>
      </w:pPr>
      <w:rPr>
        <w:rFonts w:hint="default"/>
        <w:lang w:val="ru-RU" w:eastAsia="en-US" w:bidi="ar-SA"/>
      </w:rPr>
    </w:lvl>
    <w:lvl w:ilvl="2" w:tplc="800CE93C">
      <w:numFmt w:val="bullet"/>
      <w:lvlText w:val="•"/>
      <w:lvlJc w:val="left"/>
      <w:pPr>
        <w:ind w:left="1808" w:hanging="284"/>
      </w:pPr>
      <w:rPr>
        <w:rFonts w:hint="default"/>
        <w:lang w:val="ru-RU" w:eastAsia="en-US" w:bidi="ar-SA"/>
      </w:rPr>
    </w:lvl>
    <w:lvl w:ilvl="3" w:tplc="232A4988">
      <w:numFmt w:val="bullet"/>
      <w:lvlText w:val="•"/>
      <w:lvlJc w:val="left"/>
      <w:pPr>
        <w:ind w:left="2502" w:hanging="284"/>
      </w:pPr>
      <w:rPr>
        <w:rFonts w:hint="default"/>
        <w:lang w:val="ru-RU" w:eastAsia="en-US" w:bidi="ar-SA"/>
      </w:rPr>
    </w:lvl>
    <w:lvl w:ilvl="4" w:tplc="32C2B5AA">
      <w:numFmt w:val="bullet"/>
      <w:lvlText w:val="•"/>
      <w:lvlJc w:val="left"/>
      <w:pPr>
        <w:ind w:left="3196" w:hanging="284"/>
      </w:pPr>
      <w:rPr>
        <w:rFonts w:hint="default"/>
        <w:lang w:val="ru-RU" w:eastAsia="en-US" w:bidi="ar-SA"/>
      </w:rPr>
    </w:lvl>
    <w:lvl w:ilvl="5" w:tplc="EB244626">
      <w:numFmt w:val="bullet"/>
      <w:lvlText w:val="•"/>
      <w:lvlJc w:val="left"/>
      <w:pPr>
        <w:ind w:left="3890" w:hanging="284"/>
      </w:pPr>
      <w:rPr>
        <w:rFonts w:hint="default"/>
        <w:lang w:val="ru-RU" w:eastAsia="en-US" w:bidi="ar-SA"/>
      </w:rPr>
    </w:lvl>
    <w:lvl w:ilvl="6" w:tplc="7C461968">
      <w:numFmt w:val="bullet"/>
      <w:lvlText w:val="•"/>
      <w:lvlJc w:val="left"/>
      <w:pPr>
        <w:ind w:left="4584" w:hanging="284"/>
      </w:pPr>
      <w:rPr>
        <w:rFonts w:hint="default"/>
        <w:lang w:val="ru-RU" w:eastAsia="en-US" w:bidi="ar-SA"/>
      </w:rPr>
    </w:lvl>
    <w:lvl w:ilvl="7" w:tplc="18BC4AD4">
      <w:numFmt w:val="bullet"/>
      <w:lvlText w:val="•"/>
      <w:lvlJc w:val="left"/>
      <w:pPr>
        <w:ind w:left="5278" w:hanging="284"/>
      </w:pPr>
      <w:rPr>
        <w:rFonts w:hint="default"/>
        <w:lang w:val="ru-RU" w:eastAsia="en-US" w:bidi="ar-SA"/>
      </w:rPr>
    </w:lvl>
    <w:lvl w:ilvl="8" w:tplc="0DAAB1CA">
      <w:numFmt w:val="bullet"/>
      <w:lvlText w:val="•"/>
      <w:lvlJc w:val="left"/>
      <w:pPr>
        <w:ind w:left="5972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040550E5"/>
    <w:multiLevelType w:val="hybridMultilevel"/>
    <w:tmpl w:val="4C6C4ECC"/>
    <w:lvl w:ilvl="0" w:tplc="5B0C4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4015B2"/>
    <w:multiLevelType w:val="hybridMultilevel"/>
    <w:tmpl w:val="FA9E3030"/>
    <w:lvl w:ilvl="0" w:tplc="3030216E">
      <w:start w:val="1"/>
      <w:numFmt w:val="decimal"/>
      <w:lvlText w:val="%1."/>
      <w:lvlJc w:val="left"/>
      <w:pPr>
        <w:ind w:left="215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DBB0867C">
      <w:numFmt w:val="bullet"/>
      <w:lvlText w:val="•"/>
      <w:lvlJc w:val="left"/>
      <w:pPr>
        <w:ind w:left="669" w:hanging="351"/>
      </w:pPr>
      <w:rPr>
        <w:rFonts w:hint="default"/>
        <w:lang w:val="ru-RU" w:eastAsia="en-US" w:bidi="ar-SA"/>
      </w:rPr>
    </w:lvl>
    <w:lvl w:ilvl="2" w:tplc="B568C9B0">
      <w:numFmt w:val="bullet"/>
      <w:lvlText w:val="•"/>
      <w:lvlJc w:val="left"/>
      <w:pPr>
        <w:ind w:left="1119" w:hanging="351"/>
      </w:pPr>
      <w:rPr>
        <w:rFonts w:hint="default"/>
        <w:lang w:val="ru-RU" w:eastAsia="en-US" w:bidi="ar-SA"/>
      </w:rPr>
    </w:lvl>
    <w:lvl w:ilvl="3" w:tplc="1916E254">
      <w:numFmt w:val="bullet"/>
      <w:lvlText w:val="•"/>
      <w:lvlJc w:val="left"/>
      <w:pPr>
        <w:ind w:left="1568" w:hanging="351"/>
      </w:pPr>
      <w:rPr>
        <w:rFonts w:hint="default"/>
        <w:lang w:val="ru-RU" w:eastAsia="en-US" w:bidi="ar-SA"/>
      </w:rPr>
    </w:lvl>
    <w:lvl w:ilvl="4" w:tplc="56C42A00">
      <w:numFmt w:val="bullet"/>
      <w:lvlText w:val="•"/>
      <w:lvlJc w:val="left"/>
      <w:pPr>
        <w:ind w:left="2018" w:hanging="351"/>
      </w:pPr>
      <w:rPr>
        <w:rFonts w:hint="default"/>
        <w:lang w:val="ru-RU" w:eastAsia="en-US" w:bidi="ar-SA"/>
      </w:rPr>
    </w:lvl>
    <w:lvl w:ilvl="5" w:tplc="9E76B4D2">
      <w:numFmt w:val="bullet"/>
      <w:lvlText w:val="•"/>
      <w:lvlJc w:val="left"/>
      <w:pPr>
        <w:ind w:left="2467" w:hanging="351"/>
      </w:pPr>
      <w:rPr>
        <w:rFonts w:hint="default"/>
        <w:lang w:val="ru-RU" w:eastAsia="en-US" w:bidi="ar-SA"/>
      </w:rPr>
    </w:lvl>
    <w:lvl w:ilvl="6" w:tplc="6FF45316">
      <w:numFmt w:val="bullet"/>
      <w:lvlText w:val="•"/>
      <w:lvlJc w:val="left"/>
      <w:pPr>
        <w:ind w:left="2917" w:hanging="351"/>
      </w:pPr>
      <w:rPr>
        <w:rFonts w:hint="default"/>
        <w:lang w:val="ru-RU" w:eastAsia="en-US" w:bidi="ar-SA"/>
      </w:rPr>
    </w:lvl>
    <w:lvl w:ilvl="7" w:tplc="03761104">
      <w:numFmt w:val="bullet"/>
      <w:lvlText w:val="•"/>
      <w:lvlJc w:val="left"/>
      <w:pPr>
        <w:ind w:left="3366" w:hanging="351"/>
      </w:pPr>
      <w:rPr>
        <w:rFonts w:hint="default"/>
        <w:lang w:val="ru-RU" w:eastAsia="en-US" w:bidi="ar-SA"/>
      </w:rPr>
    </w:lvl>
    <w:lvl w:ilvl="8" w:tplc="30744A86">
      <w:numFmt w:val="bullet"/>
      <w:lvlText w:val="•"/>
      <w:lvlJc w:val="left"/>
      <w:pPr>
        <w:ind w:left="3816" w:hanging="351"/>
      </w:pPr>
      <w:rPr>
        <w:rFonts w:hint="default"/>
        <w:lang w:val="ru-RU" w:eastAsia="en-US" w:bidi="ar-SA"/>
      </w:rPr>
    </w:lvl>
  </w:abstractNum>
  <w:abstractNum w:abstractNumId="11" w15:restartNumberingAfterBreak="0">
    <w:nsid w:val="06C60C4A"/>
    <w:multiLevelType w:val="hybridMultilevel"/>
    <w:tmpl w:val="6ED41622"/>
    <w:lvl w:ilvl="0" w:tplc="8AA8CDD4">
      <w:start w:val="1"/>
      <w:numFmt w:val="decimal"/>
      <w:lvlText w:val="%1."/>
      <w:lvlJc w:val="left"/>
      <w:pPr>
        <w:ind w:left="456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1"/>
        <w:szCs w:val="21"/>
        <w:lang w:val="ru-RU" w:eastAsia="en-US" w:bidi="ar-SA"/>
      </w:rPr>
    </w:lvl>
    <w:lvl w:ilvl="1" w:tplc="F8A8EDCE">
      <w:numFmt w:val="bullet"/>
      <w:lvlText w:val="•"/>
      <w:lvlJc w:val="left"/>
      <w:pPr>
        <w:ind w:left="862" w:hanging="174"/>
      </w:pPr>
      <w:rPr>
        <w:rFonts w:hint="default"/>
        <w:lang w:val="ru-RU" w:eastAsia="en-US" w:bidi="ar-SA"/>
      </w:rPr>
    </w:lvl>
    <w:lvl w:ilvl="2" w:tplc="99281990">
      <w:numFmt w:val="bullet"/>
      <w:lvlText w:val="•"/>
      <w:lvlJc w:val="left"/>
      <w:pPr>
        <w:ind w:left="1264" w:hanging="174"/>
      </w:pPr>
      <w:rPr>
        <w:rFonts w:hint="default"/>
        <w:lang w:val="ru-RU" w:eastAsia="en-US" w:bidi="ar-SA"/>
      </w:rPr>
    </w:lvl>
    <w:lvl w:ilvl="3" w:tplc="195C467C">
      <w:numFmt w:val="bullet"/>
      <w:lvlText w:val="•"/>
      <w:lvlJc w:val="left"/>
      <w:pPr>
        <w:ind w:left="1666" w:hanging="174"/>
      </w:pPr>
      <w:rPr>
        <w:rFonts w:hint="default"/>
        <w:lang w:val="ru-RU" w:eastAsia="en-US" w:bidi="ar-SA"/>
      </w:rPr>
    </w:lvl>
    <w:lvl w:ilvl="4" w:tplc="5858A4B8">
      <w:numFmt w:val="bullet"/>
      <w:lvlText w:val="•"/>
      <w:lvlJc w:val="left"/>
      <w:pPr>
        <w:ind w:left="2068" w:hanging="174"/>
      </w:pPr>
      <w:rPr>
        <w:rFonts w:hint="default"/>
        <w:lang w:val="ru-RU" w:eastAsia="en-US" w:bidi="ar-SA"/>
      </w:rPr>
    </w:lvl>
    <w:lvl w:ilvl="5" w:tplc="CFF4614E">
      <w:numFmt w:val="bullet"/>
      <w:lvlText w:val="•"/>
      <w:lvlJc w:val="left"/>
      <w:pPr>
        <w:ind w:left="2470" w:hanging="174"/>
      </w:pPr>
      <w:rPr>
        <w:rFonts w:hint="default"/>
        <w:lang w:val="ru-RU" w:eastAsia="en-US" w:bidi="ar-SA"/>
      </w:rPr>
    </w:lvl>
    <w:lvl w:ilvl="6" w:tplc="72886470">
      <w:numFmt w:val="bullet"/>
      <w:lvlText w:val="•"/>
      <w:lvlJc w:val="left"/>
      <w:pPr>
        <w:ind w:left="2872" w:hanging="174"/>
      </w:pPr>
      <w:rPr>
        <w:rFonts w:hint="default"/>
        <w:lang w:val="ru-RU" w:eastAsia="en-US" w:bidi="ar-SA"/>
      </w:rPr>
    </w:lvl>
    <w:lvl w:ilvl="7" w:tplc="B56C7BE6">
      <w:numFmt w:val="bullet"/>
      <w:lvlText w:val="•"/>
      <w:lvlJc w:val="left"/>
      <w:pPr>
        <w:ind w:left="3274" w:hanging="174"/>
      </w:pPr>
      <w:rPr>
        <w:rFonts w:hint="default"/>
        <w:lang w:val="ru-RU" w:eastAsia="en-US" w:bidi="ar-SA"/>
      </w:rPr>
    </w:lvl>
    <w:lvl w:ilvl="8" w:tplc="8C621CE0">
      <w:numFmt w:val="bullet"/>
      <w:lvlText w:val="•"/>
      <w:lvlJc w:val="left"/>
      <w:pPr>
        <w:ind w:left="3676" w:hanging="174"/>
      </w:pPr>
      <w:rPr>
        <w:rFonts w:hint="default"/>
        <w:lang w:val="ru-RU" w:eastAsia="en-US" w:bidi="ar-SA"/>
      </w:rPr>
    </w:lvl>
  </w:abstractNum>
  <w:abstractNum w:abstractNumId="12" w15:restartNumberingAfterBreak="0">
    <w:nsid w:val="06FC1727"/>
    <w:multiLevelType w:val="hybridMultilevel"/>
    <w:tmpl w:val="C750C8DE"/>
    <w:lvl w:ilvl="0" w:tplc="6A88509A">
      <w:start w:val="4"/>
      <w:numFmt w:val="decimal"/>
      <w:lvlText w:val="%1."/>
      <w:lvlJc w:val="left"/>
      <w:pPr>
        <w:ind w:left="148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DC55BE">
      <w:numFmt w:val="bullet"/>
      <w:lvlText w:val="•"/>
      <w:lvlJc w:val="left"/>
      <w:pPr>
        <w:ind w:left="551" w:hanging="245"/>
      </w:pPr>
      <w:rPr>
        <w:rFonts w:hint="default"/>
        <w:lang w:val="ru-RU" w:eastAsia="en-US" w:bidi="ar-SA"/>
      </w:rPr>
    </w:lvl>
    <w:lvl w:ilvl="2" w:tplc="B6CAFBFC">
      <w:numFmt w:val="bullet"/>
      <w:lvlText w:val="•"/>
      <w:lvlJc w:val="left"/>
      <w:pPr>
        <w:ind w:left="962" w:hanging="245"/>
      </w:pPr>
      <w:rPr>
        <w:rFonts w:hint="default"/>
        <w:lang w:val="ru-RU" w:eastAsia="en-US" w:bidi="ar-SA"/>
      </w:rPr>
    </w:lvl>
    <w:lvl w:ilvl="3" w:tplc="7AD259CA">
      <w:numFmt w:val="bullet"/>
      <w:lvlText w:val="•"/>
      <w:lvlJc w:val="left"/>
      <w:pPr>
        <w:ind w:left="1374" w:hanging="245"/>
      </w:pPr>
      <w:rPr>
        <w:rFonts w:hint="default"/>
        <w:lang w:val="ru-RU" w:eastAsia="en-US" w:bidi="ar-SA"/>
      </w:rPr>
    </w:lvl>
    <w:lvl w:ilvl="4" w:tplc="19FA0698">
      <w:numFmt w:val="bullet"/>
      <w:lvlText w:val="•"/>
      <w:lvlJc w:val="left"/>
      <w:pPr>
        <w:ind w:left="1785" w:hanging="245"/>
      </w:pPr>
      <w:rPr>
        <w:rFonts w:hint="default"/>
        <w:lang w:val="ru-RU" w:eastAsia="en-US" w:bidi="ar-SA"/>
      </w:rPr>
    </w:lvl>
    <w:lvl w:ilvl="5" w:tplc="653E8304">
      <w:numFmt w:val="bullet"/>
      <w:lvlText w:val="•"/>
      <w:lvlJc w:val="left"/>
      <w:pPr>
        <w:ind w:left="2197" w:hanging="245"/>
      </w:pPr>
      <w:rPr>
        <w:rFonts w:hint="default"/>
        <w:lang w:val="ru-RU" w:eastAsia="en-US" w:bidi="ar-SA"/>
      </w:rPr>
    </w:lvl>
    <w:lvl w:ilvl="6" w:tplc="BD0E5ECC">
      <w:numFmt w:val="bullet"/>
      <w:lvlText w:val="•"/>
      <w:lvlJc w:val="left"/>
      <w:pPr>
        <w:ind w:left="2608" w:hanging="245"/>
      </w:pPr>
      <w:rPr>
        <w:rFonts w:hint="default"/>
        <w:lang w:val="ru-RU" w:eastAsia="en-US" w:bidi="ar-SA"/>
      </w:rPr>
    </w:lvl>
    <w:lvl w:ilvl="7" w:tplc="549431B6">
      <w:numFmt w:val="bullet"/>
      <w:lvlText w:val="•"/>
      <w:lvlJc w:val="left"/>
      <w:pPr>
        <w:ind w:left="3019" w:hanging="245"/>
      </w:pPr>
      <w:rPr>
        <w:rFonts w:hint="default"/>
        <w:lang w:val="ru-RU" w:eastAsia="en-US" w:bidi="ar-SA"/>
      </w:rPr>
    </w:lvl>
    <w:lvl w:ilvl="8" w:tplc="5B4013EE">
      <w:numFmt w:val="bullet"/>
      <w:lvlText w:val="•"/>
      <w:lvlJc w:val="left"/>
      <w:pPr>
        <w:ind w:left="3431" w:hanging="245"/>
      </w:pPr>
      <w:rPr>
        <w:rFonts w:hint="default"/>
        <w:lang w:val="ru-RU" w:eastAsia="en-US" w:bidi="ar-SA"/>
      </w:rPr>
    </w:lvl>
  </w:abstractNum>
  <w:abstractNum w:abstractNumId="13" w15:restartNumberingAfterBreak="0">
    <w:nsid w:val="08E029E2"/>
    <w:multiLevelType w:val="hybridMultilevel"/>
    <w:tmpl w:val="F6E2DDD0"/>
    <w:lvl w:ilvl="0" w:tplc="0EB8F256">
      <w:start w:val="1"/>
      <w:numFmt w:val="decimal"/>
      <w:lvlText w:val="%1."/>
      <w:lvlJc w:val="left"/>
      <w:pPr>
        <w:ind w:left="326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7E76DE94">
      <w:numFmt w:val="bullet"/>
      <w:lvlText w:val="•"/>
      <w:lvlJc w:val="left"/>
      <w:pPr>
        <w:ind w:left="748" w:hanging="337"/>
      </w:pPr>
      <w:rPr>
        <w:rFonts w:hint="default"/>
        <w:lang w:val="ru-RU" w:eastAsia="en-US" w:bidi="ar-SA"/>
      </w:rPr>
    </w:lvl>
    <w:lvl w:ilvl="2" w:tplc="99107B0E">
      <w:numFmt w:val="bullet"/>
      <w:lvlText w:val="•"/>
      <w:lvlJc w:val="left"/>
      <w:pPr>
        <w:ind w:left="1177" w:hanging="337"/>
      </w:pPr>
      <w:rPr>
        <w:rFonts w:hint="default"/>
        <w:lang w:val="ru-RU" w:eastAsia="en-US" w:bidi="ar-SA"/>
      </w:rPr>
    </w:lvl>
    <w:lvl w:ilvl="3" w:tplc="621AE8EA">
      <w:numFmt w:val="bullet"/>
      <w:lvlText w:val="•"/>
      <w:lvlJc w:val="left"/>
      <w:pPr>
        <w:ind w:left="1605" w:hanging="337"/>
      </w:pPr>
      <w:rPr>
        <w:rFonts w:hint="default"/>
        <w:lang w:val="ru-RU" w:eastAsia="en-US" w:bidi="ar-SA"/>
      </w:rPr>
    </w:lvl>
    <w:lvl w:ilvl="4" w:tplc="F4FE6916">
      <w:numFmt w:val="bullet"/>
      <w:lvlText w:val="•"/>
      <w:lvlJc w:val="left"/>
      <w:pPr>
        <w:ind w:left="2034" w:hanging="337"/>
      </w:pPr>
      <w:rPr>
        <w:rFonts w:hint="default"/>
        <w:lang w:val="ru-RU" w:eastAsia="en-US" w:bidi="ar-SA"/>
      </w:rPr>
    </w:lvl>
    <w:lvl w:ilvl="5" w:tplc="C8447DF4">
      <w:numFmt w:val="bullet"/>
      <w:lvlText w:val="•"/>
      <w:lvlJc w:val="left"/>
      <w:pPr>
        <w:ind w:left="2462" w:hanging="337"/>
      </w:pPr>
      <w:rPr>
        <w:rFonts w:hint="default"/>
        <w:lang w:val="ru-RU" w:eastAsia="en-US" w:bidi="ar-SA"/>
      </w:rPr>
    </w:lvl>
    <w:lvl w:ilvl="6" w:tplc="58E4852E">
      <w:numFmt w:val="bullet"/>
      <w:lvlText w:val="•"/>
      <w:lvlJc w:val="left"/>
      <w:pPr>
        <w:ind w:left="2891" w:hanging="337"/>
      </w:pPr>
      <w:rPr>
        <w:rFonts w:hint="default"/>
        <w:lang w:val="ru-RU" w:eastAsia="en-US" w:bidi="ar-SA"/>
      </w:rPr>
    </w:lvl>
    <w:lvl w:ilvl="7" w:tplc="96024DA0">
      <w:numFmt w:val="bullet"/>
      <w:lvlText w:val="•"/>
      <w:lvlJc w:val="left"/>
      <w:pPr>
        <w:ind w:left="3319" w:hanging="337"/>
      </w:pPr>
      <w:rPr>
        <w:rFonts w:hint="default"/>
        <w:lang w:val="ru-RU" w:eastAsia="en-US" w:bidi="ar-SA"/>
      </w:rPr>
    </w:lvl>
    <w:lvl w:ilvl="8" w:tplc="8BC46008">
      <w:numFmt w:val="bullet"/>
      <w:lvlText w:val="•"/>
      <w:lvlJc w:val="left"/>
      <w:pPr>
        <w:ind w:left="3748" w:hanging="337"/>
      </w:pPr>
      <w:rPr>
        <w:rFonts w:hint="default"/>
        <w:lang w:val="ru-RU" w:eastAsia="en-US" w:bidi="ar-SA"/>
      </w:rPr>
    </w:lvl>
  </w:abstractNum>
  <w:abstractNum w:abstractNumId="14" w15:restartNumberingAfterBreak="0">
    <w:nsid w:val="091110D2"/>
    <w:multiLevelType w:val="hybridMultilevel"/>
    <w:tmpl w:val="1270A834"/>
    <w:lvl w:ilvl="0" w:tplc="3D2057D4">
      <w:start w:val="1"/>
      <w:numFmt w:val="decimal"/>
      <w:lvlText w:val="%1."/>
      <w:lvlJc w:val="left"/>
      <w:pPr>
        <w:ind w:left="1099" w:hanging="755"/>
      </w:pPr>
      <w:rPr>
        <w:rFonts w:hint="default"/>
        <w:spacing w:val="0"/>
        <w:w w:val="90"/>
        <w:lang w:val="ru-RU" w:eastAsia="en-US" w:bidi="ar-SA"/>
      </w:rPr>
    </w:lvl>
    <w:lvl w:ilvl="1" w:tplc="BEE298C4">
      <w:numFmt w:val="bullet"/>
      <w:lvlText w:val=""/>
      <w:lvlJc w:val="left"/>
      <w:pPr>
        <w:ind w:left="217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088A1B58">
      <w:numFmt w:val="bullet"/>
      <w:lvlText w:val=""/>
      <w:lvlJc w:val="left"/>
      <w:pPr>
        <w:ind w:left="109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3" w:tplc="4EE661E0">
      <w:numFmt w:val="bullet"/>
      <w:lvlText w:val="•"/>
      <w:lvlJc w:val="left"/>
      <w:pPr>
        <w:ind w:left="4172" w:hanging="360"/>
      </w:pPr>
      <w:rPr>
        <w:rFonts w:hint="default"/>
        <w:lang w:val="ru-RU" w:eastAsia="en-US" w:bidi="ar-SA"/>
      </w:rPr>
    </w:lvl>
    <w:lvl w:ilvl="4" w:tplc="5914B6F2">
      <w:numFmt w:val="bullet"/>
      <w:lvlText w:val="•"/>
      <w:lvlJc w:val="left"/>
      <w:pPr>
        <w:ind w:left="5168" w:hanging="360"/>
      </w:pPr>
      <w:rPr>
        <w:rFonts w:hint="default"/>
        <w:lang w:val="ru-RU" w:eastAsia="en-US" w:bidi="ar-SA"/>
      </w:rPr>
    </w:lvl>
    <w:lvl w:ilvl="5" w:tplc="FC40EF3A">
      <w:numFmt w:val="bullet"/>
      <w:lvlText w:val="•"/>
      <w:lvlJc w:val="left"/>
      <w:pPr>
        <w:ind w:left="6164" w:hanging="360"/>
      </w:pPr>
      <w:rPr>
        <w:rFonts w:hint="default"/>
        <w:lang w:val="ru-RU" w:eastAsia="en-US" w:bidi="ar-SA"/>
      </w:rPr>
    </w:lvl>
    <w:lvl w:ilvl="6" w:tplc="04B26F1A">
      <w:numFmt w:val="bullet"/>
      <w:lvlText w:val="•"/>
      <w:lvlJc w:val="left"/>
      <w:pPr>
        <w:ind w:left="7160" w:hanging="360"/>
      </w:pPr>
      <w:rPr>
        <w:rFonts w:hint="default"/>
        <w:lang w:val="ru-RU" w:eastAsia="en-US" w:bidi="ar-SA"/>
      </w:rPr>
    </w:lvl>
    <w:lvl w:ilvl="7" w:tplc="ABA2FCDC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0DACD136">
      <w:numFmt w:val="bullet"/>
      <w:lvlText w:val="•"/>
      <w:lvlJc w:val="left"/>
      <w:pPr>
        <w:ind w:left="9152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110361F8"/>
    <w:multiLevelType w:val="hybridMultilevel"/>
    <w:tmpl w:val="79505C14"/>
    <w:lvl w:ilvl="0" w:tplc="EEEEC9F2">
      <w:start w:val="1"/>
      <w:numFmt w:val="decimal"/>
      <w:lvlText w:val="%1."/>
      <w:lvlJc w:val="left"/>
      <w:pPr>
        <w:ind w:left="451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E57A3280">
      <w:numFmt w:val="bullet"/>
      <w:lvlText w:val=""/>
      <w:lvlJc w:val="left"/>
      <w:pPr>
        <w:ind w:left="254" w:hanging="1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706EB34">
      <w:numFmt w:val="bullet"/>
      <w:lvlText w:val="•"/>
      <w:lvlJc w:val="left"/>
      <w:pPr>
        <w:ind w:left="972" w:hanging="164"/>
      </w:pPr>
      <w:rPr>
        <w:rFonts w:hint="default"/>
        <w:lang w:val="ru-RU" w:eastAsia="en-US" w:bidi="ar-SA"/>
      </w:rPr>
    </w:lvl>
    <w:lvl w:ilvl="3" w:tplc="D39815E4">
      <w:numFmt w:val="bullet"/>
      <w:lvlText w:val="•"/>
      <w:lvlJc w:val="left"/>
      <w:pPr>
        <w:ind w:left="1485" w:hanging="164"/>
      </w:pPr>
      <w:rPr>
        <w:rFonts w:hint="default"/>
        <w:lang w:val="ru-RU" w:eastAsia="en-US" w:bidi="ar-SA"/>
      </w:rPr>
    </w:lvl>
    <w:lvl w:ilvl="4" w:tplc="158AB564">
      <w:numFmt w:val="bullet"/>
      <w:lvlText w:val="•"/>
      <w:lvlJc w:val="left"/>
      <w:pPr>
        <w:ind w:left="1998" w:hanging="164"/>
      </w:pPr>
      <w:rPr>
        <w:rFonts w:hint="default"/>
        <w:lang w:val="ru-RU" w:eastAsia="en-US" w:bidi="ar-SA"/>
      </w:rPr>
    </w:lvl>
    <w:lvl w:ilvl="5" w:tplc="4C221720">
      <w:numFmt w:val="bullet"/>
      <w:lvlText w:val="•"/>
      <w:lvlJc w:val="left"/>
      <w:pPr>
        <w:ind w:left="2511" w:hanging="164"/>
      </w:pPr>
      <w:rPr>
        <w:rFonts w:hint="default"/>
        <w:lang w:val="ru-RU" w:eastAsia="en-US" w:bidi="ar-SA"/>
      </w:rPr>
    </w:lvl>
    <w:lvl w:ilvl="6" w:tplc="725EE6F0">
      <w:numFmt w:val="bullet"/>
      <w:lvlText w:val="•"/>
      <w:lvlJc w:val="left"/>
      <w:pPr>
        <w:ind w:left="3023" w:hanging="164"/>
      </w:pPr>
      <w:rPr>
        <w:rFonts w:hint="default"/>
        <w:lang w:val="ru-RU" w:eastAsia="en-US" w:bidi="ar-SA"/>
      </w:rPr>
    </w:lvl>
    <w:lvl w:ilvl="7" w:tplc="4BF08F46">
      <w:numFmt w:val="bullet"/>
      <w:lvlText w:val="•"/>
      <w:lvlJc w:val="left"/>
      <w:pPr>
        <w:ind w:left="3536" w:hanging="164"/>
      </w:pPr>
      <w:rPr>
        <w:rFonts w:hint="default"/>
        <w:lang w:val="ru-RU" w:eastAsia="en-US" w:bidi="ar-SA"/>
      </w:rPr>
    </w:lvl>
    <w:lvl w:ilvl="8" w:tplc="FE9A0CAE">
      <w:numFmt w:val="bullet"/>
      <w:lvlText w:val="•"/>
      <w:lvlJc w:val="left"/>
      <w:pPr>
        <w:ind w:left="4049" w:hanging="164"/>
      </w:pPr>
      <w:rPr>
        <w:rFonts w:hint="default"/>
        <w:lang w:val="ru-RU" w:eastAsia="en-US" w:bidi="ar-SA"/>
      </w:rPr>
    </w:lvl>
  </w:abstractNum>
  <w:abstractNum w:abstractNumId="16" w15:restartNumberingAfterBreak="0">
    <w:nsid w:val="11AA5D7A"/>
    <w:multiLevelType w:val="hybridMultilevel"/>
    <w:tmpl w:val="A5D0BE62"/>
    <w:lvl w:ilvl="0" w:tplc="680AE0E0">
      <w:start w:val="1"/>
      <w:numFmt w:val="decimal"/>
      <w:lvlText w:val="%1."/>
      <w:lvlJc w:val="left"/>
      <w:pPr>
        <w:ind w:left="110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8A9AA5C4">
      <w:numFmt w:val="bullet"/>
      <w:lvlText w:val="•"/>
      <w:lvlJc w:val="left"/>
      <w:pPr>
        <w:ind w:left="615" w:hanging="269"/>
      </w:pPr>
      <w:rPr>
        <w:rFonts w:hint="default"/>
        <w:lang w:val="ru-RU" w:eastAsia="en-US" w:bidi="ar-SA"/>
      </w:rPr>
    </w:lvl>
    <w:lvl w:ilvl="2" w:tplc="C0AAEE2C">
      <w:numFmt w:val="bullet"/>
      <w:lvlText w:val="•"/>
      <w:lvlJc w:val="left"/>
      <w:pPr>
        <w:ind w:left="1111" w:hanging="269"/>
      </w:pPr>
      <w:rPr>
        <w:rFonts w:hint="default"/>
        <w:lang w:val="ru-RU" w:eastAsia="en-US" w:bidi="ar-SA"/>
      </w:rPr>
    </w:lvl>
    <w:lvl w:ilvl="3" w:tplc="A10269B6">
      <w:numFmt w:val="bullet"/>
      <w:lvlText w:val="•"/>
      <w:lvlJc w:val="left"/>
      <w:pPr>
        <w:ind w:left="1606" w:hanging="269"/>
      </w:pPr>
      <w:rPr>
        <w:rFonts w:hint="default"/>
        <w:lang w:val="ru-RU" w:eastAsia="en-US" w:bidi="ar-SA"/>
      </w:rPr>
    </w:lvl>
    <w:lvl w:ilvl="4" w:tplc="D0980A90">
      <w:numFmt w:val="bullet"/>
      <w:lvlText w:val="•"/>
      <w:lvlJc w:val="left"/>
      <w:pPr>
        <w:ind w:left="2102" w:hanging="269"/>
      </w:pPr>
      <w:rPr>
        <w:rFonts w:hint="default"/>
        <w:lang w:val="ru-RU" w:eastAsia="en-US" w:bidi="ar-SA"/>
      </w:rPr>
    </w:lvl>
    <w:lvl w:ilvl="5" w:tplc="919C716E">
      <w:numFmt w:val="bullet"/>
      <w:lvlText w:val="•"/>
      <w:lvlJc w:val="left"/>
      <w:pPr>
        <w:ind w:left="2597" w:hanging="269"/>
      </w:pPr>
      <w:rPr>
        <w:rFonts w:hint="default"/>
        <w:lang w:val="ru-RU" w:eastAsia="en-US" w:bidi="ar-SA"/>
      </w:rPr>
    </w:lvl>
    <w:lvl w:ilvl="6" w:tplc="0B8E8A26">
      <w:numFmt w:val="bullet"/>
      <w:lvlText w:val="•"/>
      <w:lvlJc w:val="left"/>
      <w:pPr>
        <w:ind w:left="3093" w:hanging="269"/>
      </w:pPr>
      <w:rPr>
        <w:rFonts w:hint="default"/>
        <w:lang w:val="ru-RU" w:eastAsia="en-US" w:bidi="ar-SA"/>
      </w:rPr>
    </w:lvl>
    <w:lvl w:ilvl="7" w:tplc="40BE4E32">
      <w:numFmt w:val="bullet"/>
      <w:lvlText w:val="•"/>
      <w:lvlJc w:val="left"/>
      <w:pPr>
        <w:ind w:left="3588" w:hanging="269"/>
      </w:pPr>
      <w:rPr>
        <w:rFonts w:hint="default"/>
        <w:lang w:val="ru-RU" w:eastAsia="en-US" w:bidi="ar-SA"/>
      </w:rPr>
    </w:lvl>
    <w:lvl w:ilvl="8" w:tplc="5DBC5948">
      <w:numFmt w:val="bullet"/>
      <w:lvlText w:val="•"/>
      <w:lvlJc w:val="left"/>
      <w:pPr>
        <w:ind w:left="4084" w:hanging="269"/>
      </w:pPr>
      <w:rPr>
        <w:rFonts w:hint="default"/>
        <w:lang w:val="ru-RU" w:eastAsia="en-US" w:bidi="ar-SA"/>
      </w:rPr>
    </w:lvl>
  </w:abstractNum>
  <w:abstractNum w:abstractNumId="17" w15:restartNumberingAfterBreak="0">
    <w:nsid w:val="11AB0F38"/>
    <w:multiLevelType w:val="hybridMultilevel"/>
    <w:tmpl w:val="0DC23C6C"/>
    <w:lvl w:ilvl="0" w:tplc="51882FFE">
      <w:start w:val="8"/>
      <w:numFmt w:val="decimal"/>
      <w:lvlText w:val="%1."/>
      <w:lvlJc w:val="left"/>
      <w:pPr>
        <w:ind w:left="220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975AD6F4">
      <w:numFmt w:val="bullet"/>
      <w:lvlText w:val="•"/>
      <w:lvlJc w:val="left"/>
      <w:pPr>
        <w:ind w:left="675" w:hanging="648"/>
      </w:pPr>
      <w:rPr>
        <w:rFonts w:hint="default"/>
        <w:lang w:val="ru-RU" w:eastAsia="en-US" w:bidi="ar-SA"/>
      </w:rPr>
    </w:lvl>
    <w:lvl w:ilvl="2" w:tplc="EFDA1C7E">
      <w:numFmt w:val="bullet"/>
      <w:lvlText w:val="•"/>
      <w:lvlJc w:val="left"/>
      <w:pPr>
        <w:ind w:left="1131" w:hanging="648"/>
      </w:pPr>
      <w:rPr>
        <w:rFonts w:hint="default"/>
        <w:lang w:val="ru-RU" w:eastAsia="en-US" w:bidi="ar-SA"/>
      </w:rPr>
    </w:lvl>
    <w:lvl w:ilvl="3" w:tplc="60844718">
      <w:numFmt w:val="bullet"/>
      <w:lvlText w:val="•"/>
      <w:lvlJc w:val="left"/>
      <w:pPr>
        <w:ind w:left="1587" w:hanging="648"/>
      </w:pPr>
      <w:rPr>
        <w:rFonts w:hint="default"/>
        <w:lang w:val="ru-RU" w:eastAsia="en-US" w:bidi="ar-SA"/>
      </w:rPr>
    </w:lvl>
    <w:lvl w:ilvl="4" w:tplc="F9CA6912">
      <w:numFmt w:val="bullet"/>
      <w:lvlText w:val="•"/>
      <w:lvlJc w:val="left"/>
      <w:pPr>
        <w:ind w:left="2043" w:hanging="648"/>
      </w:pPr>
      <w:rPr>
        <w:rFonts w:hint="default"/>
        <w:lang w:val="ru-RU" w:eastAsia="en-US" w:bidi="ar-SA"/>
      </w:rPr>
    </w:lvl>
    <w:lvl w:ilvl="5" w:tplc="5C2C8588">
      <w:numFmt w:val="bullet"/>
      <w:lvlText w:val="•"/>
      <w:lvlJc w:val="left"/>
      <w:pPr>
        <w:ind w:left="2499" w:hanging="648"/>
      </w:pPr>
      <w:rPr>
        <w:rFonts w:hint="default"/>
        <w:lang w:val="ru-RU" w:eastAsia="en-US" w:bidi="ar-SA"/>
      </w:rPr>
    </w:lvl>
    <w:lvl w:ilvl="6" w:tplc="456253AA">
      <w:numFmt w:val="bullet"/>
      <w:lvlText w:val="•"/>
      <w:lvlJc w:val="left"/>
      <w:pPr>
        <w:ind w:left="2954" w:hanging="648"/>
      </w:pPr>
      <w:rPr>
        <w:rFonts w:hint="default"/>
        <w:lang w:val="ru-RU" w:eastAsia="en-US" w:bidi="ar-SA"/>
      </w:rPr>
    </w:lvl>
    <w:lvl w:ilvl="7" w:tplc="07E899CE">
      <w:numFmt w:val="bullet"/>
      <w:lvlText w:val="•"/>
      <w:lvlJc w:val="left"/>
      <w:pPr>
        <w:ind w:left="3410" w:hanging="648"/>
      </w:pPr>
      <w:rPr>
        <w:rFonts w:hint="default"/>
        <w:lang w:val="ru-RU" w:eastAsia="en-US" w:bidi="ar-SA"/>
      </w:rPr>
    </w:lvl>
    <w:lvl w:ilvl="8" w:tplc="EB82843E">
      <w:numFmt w:val="bullet"/>
      <w:lvlText w:val="•"/>
      <w:lvlJc w:val="left"/>
      <w:pPr>
        <w:ind w:left="3866" w:hanging="648"/>
      </w:pPr>
      <w:rPr>
        <w:rFonts w:hint="default"/>
        <w:lang w:val="ru-RU" w:eastAsia="en-US" w:bidi="ar-SA"/>
      </w:rPr>
    </w:lvl>
  </w:abstractNum>
  <w:abstractNum w:abstractNumId="18" w15:restartNumberingAfterBreak="0">
    <w:nsid w:val="12185501"/>
    <w:multiLevelType w:val="hybridMultilevel"/>
    <w:tmpl w:val="9924862C"/>
    <w:lvl w:ilvl="0" w:tplc="EE26C8A6">
      <w:start w:val="1"/>
      <w:numFmt w:val="decimal"/>
      <w:lvlText w:val="%1."/>
      <w:lvlJc w:val="left"/>
      <w:pPr>
        <w:ind w:left="10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18EEB966">
      <w:numFmt w:val="bullet"/>
      <w:lvlText w:val="•"/>
      <w:lvlJc w:val="left"/>
      <w:pPr>
        <w:ind w:left="515" w:hanging="183"/>
      </w:pPr>
      <w:rPr>
        <w:rFonts w:hint="default"/>
        <w:lang w:val="ru-RU" w:eastAsia="en-US" w:bidi="ar-SA"/>
      </w:rPr>
    </w:lvl>
    <w:lvl w:ilvl="2" w:tplc="EEF26776">
      <w:numFmt w:val="bullet"/>
      <w:lvlText w:val="•"/>
      <w:lvlJc w:val="left"/>
      <w:pPr>
        <w:ind w:left="930" w:hanging="183"/>
      </w:pPr>
      <w:rPr>
        <w:rFonts w:hint="default"/>
        <w:lang w:val="ru-RU" w:eastAsia="en-US" w:bidi="ar-SA"/>
      </w:rPr>
    </w:lvl>
    <w:lvl w:ilvl="3" w:tplc="7B0293CE">
      <w:numFmt w:val="bullet"/>
      <w:lvlText w:val="•"/>
      <w:lvlJc w:val="left"/>
      <w:pPr>
        <w:ind w:left="1346" w:hanging="183"/>
      </w:pPr>
      <w:rPr>
        <w:rFonts w:hint="default"/>
        <w:lang w:val="ru-RU" w:eastAsia="en-US" w:bidi="ar-SA"/>
      </w:rPr>
    </w:lvl>
    <w:lvl w:ilvl="4" w:tplc="E760FFC4">
      <w:numFmt w:val="bullet"/>
      <w:lvlText w:val="•"/>
      <w:lvlJc w:val="left"/>
      <w:pPr>
        <w:ind w:left="1761" w:hanging="183"/>
      </w:pPr>
      <w:rPr>
        <w:rFonts w:hint="default"/>
        <w:lang w:val="ru-RU" w:eastAsia="en-US" w:bidi="ar-SA"/>
      </w:rPr>
    </w:lvl>
    <w:lvl w:ilvl="5" w:tplc="93A2338C">
      <w:numFmt w:val="bullet"/>
      <w:lvlText w:val="•"/>
      <w:lvlJc w:val="left"/>
      <w:pPr>
        <w:ind w:left="2177" w:hanging="183"/>
      </w:pPr>
      <w:rPr>
        <w:rFonts w:hint="default"/>
        <w:lang w:val="ru-RU" w:eastAsia="en-US" w:bidi="ar-SA"/>
      </w:rPr>
    </w:lvl>
    <w:lvl w:ilvl="6" w:tplc="FFDE6EAE">
      <w:numFmt w:val="bullet"/>
      <w:lvlText w:val="•"/>
      <w:lvlJc w:val="left"/>
      <w:pPr>
        <w:ind w:left="2592" w:hanging="183"/>
      </w:pPr>
      <w:rPr>
        <w:rFonts w:hint="default"/>
        <w:lang w:val="ru-RU" w:eastAsia="en-US" w:bidi="ar-SA"/>
      </w:rPr>
    </w:lvl>
    <w:lvl w:ilvl="7" w:tplc="81029D2E">
      <w:numFmt w:val="bullet"/>
      <w:lvlText w:val="•"/>
      <w:lvlJc w:val="left"/>
      <w:pPr>
        <w:ind w:left="3007" w:hanging="183"/>
      </w:pPr>
      <w:rPr>
        <w:rFonts w:hint="default"/>
        <w:lang w:val="ru-RU" w:eastAsia="en-US" w:bidi="ar-SA"/>
      </w:rPr>
    </w:lvl>
    <w:lvl w:ilvl="8" w:tplc="77487DEA">
      <w:numFmt w:val="bullet"/>
      <w:lvlText w:val="•"/>
      <w:lvlJc w:val="left"/>
      <w:pPr>
        <w:ind w:left="3423" w:hanging="183"/>
      </w:pPr>
      <w:rPr>
        <w:rFonts w:hint="default"/>
        <w:lang w:val="ru-RU" w:eastAsia="en-US" w:bidi="ar-SA"/>
      </w:rPr>
    </w:lvl>
  </w:abstractNum>
  <w:abstractNum w:abstractNumId="19" w15:restartNumberingAfterBreak="0">
    <w:nsid w:val="134E4099"/>
    <w:multiLevelType w:val="hybridMultilevel"/>
    <w:tmpl w:val="25F80D20"/>
    <w:lvl w:ilvl="0" w:tplc="090443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51028CC"/>
    <w:multiLevelType w:val="hybridMultilevel"/>
    <w:tmpl w:val="A7C22A5C"/>
    <w:lvl w:ilvl="0" w:tplc="60761A54">
      <w:start w:val="1"/>
      <w:numFmt w:val="decimal"/>
      <w:lvlText w:val="%1."/>
      <w:lvlJc w:val="left"/>
      <w:pPr>
        <w:ind w:left="104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783E4F9A">
      <w:numFmt w:val="bullet"/>
      <w:lvlText w:val="•"/>
      <w:lvlJc w:val="left"/>
      <w:pPr>
        <w:ind w:left="514" w:hanging="183"/>
      </w:pPr>
      <w:rPr>
        <w:rFonts w:hint="default"/>
        <w:lang w:val="ru-RU" w:eastAsia="en-US" w:bidi="ar-SA"/>
      </w:rPr>
    </w:lvl>
    <w:lvl w:ilvl="2" w:tplc="57EC8454">
      <w:numFmt w:val="bullet"/>
      <w:lvlText w:val="•"/>
      <w:lvlJc w:val="left"/>
      <w:pPr>
        <w:ind w:left="929" w:hanging="183"/>
      </w:pPr>
      <w:rPr>
        <w:rFonts w:hint="default"/>
        <w:lang w:val="ru-RU" w:eastAsia="en-US" w:bidi="ar-SA"/>
      </w:rPr>
    </w:lvl>
    <w:lvl w:ilvl="3" w:tplc="2CF2AE56">
      <w:numFmt w:val="bullet"/>
      <w:lvlText w:val="•"/>
      <w:lvlJc w:val="left"/>
      <w:pPr>
        <w:ind w:left="1344" w:hanging="183"/>
      </w:pPr>
      <w:rPr>
        <w:rFonts w:hint="default"/>
        <w:lang w:val="ru-RU" w:eastAsia="en-US" w:bidi="ar-SA"/>
      </w:rPr>
    </w:lvl>
    <w:lvl w:ilvl="4" w:tplc="97D2E228">
      <w:numFmt w:val="bullet"/>
      <w:lvlText w:val="•"/>
      <w:lvlJc w:val="left"/>
      <w:pPr>
        <w:ind w:left="1759" w:hanging="183"/>
      </w:pPr>
      <w:rPr>
        <w:rFonts w:hint="default"/>
        <w:lang w:val="ru-RU" w:eastAsia="en-US" w:bidi="ar-SA"/>
      </w:rPr>
    </w:lvl>
    <w:lvl w:ilvl="5" w:tplc="C61C92FA">
      <w:numFmt w:val="bullet"/>
      <w:lvlText w:val="•"/>
      <w:lvlJc w:val="left"/>
      <w:pPr>
        <w:ind w:left="2174" w:hanging="183"/>
      </w:pPr>
      <w:rPr>
        <w:rFonts w:hint="default"/>
        <w:lang w:val="ru-RU" w:eastAsia="en-US" w:bidi="ar-SA"/>
      </w:rPr>
    </w:lvl>
    <w:lvl w:ilvl="6" w:tplc="1E9473DC">
      <w:numFmt w:val="bullet"/>
      <w:lvlText w:val="•"/>
      <w:lvlJc w:val="left"/>
      <w:pPr>
        <w:ind w:left="2589" w:hanging="183"/>
      </w:pPr>
      <w:rPr>
        <w:rFonts w:hint="default"/>
        <w:lang w:val="ru-RU" w:eastAsia="en-US" w:bidi="ar-SA"/>
      </w:rPr>
    </w:lvl>
    <w:lvl w:ilvl="7" w:tplc="449A2BEA">
      <w:numFmt w:val="bullet"/>
      <w:lvlText w:val="•"/>
      <w:lvlJc w:val="left"/>
      <w:pPr>
        <w:ind w:left="3004" w:hanging="183"/>
      </w:pPr>
      <w:rPr>
        <w:rFonts w:hint="default"/>
        <w:lang w:val="ru-RU" w:eastAsia="en-US" w:bidi="ar-SA"/>
      </w:rPr>
    </w:lvl>
    <w:lvl w:ilvl="8" w:tplc="F6CEF2F2">
      <w:numFmt w:val="bullet"/>
      <w:lvlText w:val="•"/>
      <w:lvlJc w:val="left"/>
      <w:pPr>
        <w:ind w:left="3419" w:hanging="183"/>
      </w:pPr>
      <w:rPr>
        <w:rFonts w:hint="default"/>
        <w:lang w:val="ru-RU" w:eastAsia="en-US" w:bidi="ar-SA"/>
      </w:rPr>
    </w:lvl>
  </w:abstractNum>
  <w:abstractNum w:abstractNumId="21" w15:restartNumberingAfterBreak="0">
    <w:nsid w:val="18FA68E1"/>
    <w:multiLevelType w:val="hybridMultilevel"/>
    <w:tmpl w:val="8BEC4A0C"/>
    <w:lvl w:ilvl="0" w:tplc="FB22DCE0">
      <w:start w:val="1"/>
      <w:numFmt w:val="decimal"/>
      <w:lvlText w:val="%1."/>
      <w:lvlJc w:val="left"/>
      <w:pPr>
        <w:ind w:left="109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6A1E68">
      <w:numFmt w:val="bullet"/>
      <w:lvlText w:val="•"/>
      <w:lvlJc w:val="left"/>
      <w:pPr>
        <w:ind w:left="826" w:hanging="240"/>
      </w:pPr>
      <w:rPr>
        <w:rFonts w:hint="default"/>
        <w:lang w:val="ru-RU" w:eastAsia="en-US" w:bidi="ar-SA"/>
      </w:rPr>
    </w:lvl>
    <w:lvl w:ilvl="2" w:tplc="F572DE9C">
      <w:numFmt w:val="bullet"/>
      <w:lvlText w:val="•"/>
      <w:lvlJc w:val="left"/>
      <w:pPr>
        <w:ind w:left="1552" w:hanging="240"/>
      </w:pPr>
      <w:rPr>
        <w:rFonts w:hint="default"/>
        <w:lang w:val="ru-RU" w:eastAsia="en-US" w:bidi="ar-SA"/>
      </w:rPr>
    </w:lvl>
    <w:lvl w:ilvl="3" w:tplc="91283896">
      <w:numFmt w:val="bullet"/>
      <w:lvlText w:val="•"/>
      <w:lvlJc w:val="left"/>
      <w:pPr>
        <w:ind w:left="2278" w:hanging="240"/>
      </w:pPr>
      <w:rPr>
        <w:rFonts w:hint="default"/>
        <w:lang w:val="ru-RU" w:eastAsia="en-US" w:bidi="ar-SA"/>
      </w:rPr>
    </w:lvl>
    <w:lvl w:ilvl="4" w:tplc="5010F30A">
      <w:numFmt w:val="bullet"/>
      <w:lvlText w:val="•"/>
      <w:lvlJc w:val="left"/>
      <w:pPr>
        <w:ind w:left="3004" w:hanging="240"/>
      </w:pPr>
      <w:rPr>
        <w:rFonts w:hint="default"/>
        <w:lang w:val="ru-RU" w:eastAsia="en-US" w:bidi="ar-SA"/>
      </w:rPr>
    </w:lvl>
    <w:lvl w:ilvl="5" w:tplc="6E7AA1E4">
      <w:numFmt w:val="bullet"/>
      <w:lvlText w:val="•"/>
      <w:lvlJc w:val="left"/>
      <w:pPr>
        <w:ind w:left="3730" w:hanging="240"/>
      </w:pPr>
      <w:rPr>
        <w:rFonts w:hint="default"/>
        <w:lang w:val="ru-RU" w:eastAsia="en-US" w:bidi="ar-SA"/>
      </w:rPr>
    </w:lvl>
    <w:lvl w:ilvl="6" w:tplc="4D26F94E">
      <w:numFmt w:val="bullet"/>
      <w:lvlText w:val="•"/>
      <w:lvlJc w:val="left"/>
      <w:pPr>
        <w:ind w:left="4456" w:hanging="240"/>
      </w:pPr>
      <w:rPr>
        <w:rFonts w:hint="default"/>
        <w:lang w:val="ru-RU" w:eastAsia="en-US" w:bidi="ar-SA"/>
      </w:rPr>
    </w:lvl>
    <w:lvl w:ilvl="7" w:tplc="EEB2B9F2">
      <w:numFmt w:val="bullet"/>
      <w:lvlText w:val="•"/>
      <w:lvlJc w:val="left"/>
      <w:pPr>
        <w:ind w:left="5182" w:hanging="240"/>
      </w:pPr>
      <w:rPr>
        <w:rFonts w:hint="default"/>
        <w:lang w:val="ru-RU" w:eastAsia="en-US" w:bidi="ar-SA"/>
      </w:rPr>
    </w:lvl>
    <w:lvl w:ilvl="8" w:tplc="FCF4AF1C">
      <w:numFmt w:val="bullet"/>
      <w:lvlText w:val="•"/>
      <w:lvlJc w:val="left"/>
      <w:pPr>
        <w:ind w:left="5908" w:hanging="240"/>
      </w:pPr>
      <w:rPr>
        <w:rFonts w:hint="default"/>
        <w:lang w:val="ru-RU" w:eastAsia="en-US" w:bidi="ar-SA"/>
      </w:rPr>
    </w:lvl>
  </w:abstractNum>
  <w:abstractNum w:abstractNumId="22" w15:restartNumberingAfterBreak="0">
    <w:nsid w:val="19DC49EE"/>
    <w:multiLevelType w:val="hybridMultilevel"/>
    <w:tmpl w:val="CBA05382"/>
    <w:lvl w:ilvl="0" w:tplc="25187A20">
      <w:start w:val="1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A3FC8D08">
      <w:numFmt w:val="bullet"/>
      <w:lvlText w:val="•"/>
      <w:lvlJc w:val="left"/>
      <w:pPr>
        <w:ind w:left="418" w:hanging="183"/>
      </w:pPr>
      <w:rPr>
        <w:rFonts w:hint="default"/>
        <w:lang w:val="ru-RU" w:eastAsia="en-US" w:bidi="ar-SA"/>
      </w:rPr>
    </w:lvl>
    <w:lvl w:ilvl="2" w:tplc="15D4B7F2">
      <w:numFmt w:val="bullet"/>
      <w:lvlText w:val="•"/>
      <w:lvlJc w:val="left"/>
      <w:pPr>
        <w:ind w:left="716" w:hanging="183"/>
      </w:pPr>
      <w:rPr>
        <w:rFonts w:hint="default"/>
        <w:lang w:val="ru-RU" w:eastAsia="en-US" w:bidi="ar-SA"/>
      </w:rPr>
    </w:lvl>
    <w:lvl w:ilvl="3" w:tplc="404AD3E0">
      <w:numFmt w:val="bullet"/>
      <w:lvlText w:val="•"/>
      <w:lvlJc w:val="left"/>
      <w:pPr>
        <w:ind w:left="1014" w:hanging="183"/>
      </w:pPr>
      <w:rPr>
        <w:rFonts w:hint="default"/>
        <w:lang w:val="ru-RU" w:eastAsia="en-US" w:bidi="ar-SA"/>
      </w:rPr>
    </w:lvl>
    <w:lvl w:ilvl="4" w:tplc="EF36A9AE">
      <w:numFmt w:val="bullet"/>
      <w:lvlText w:val="•"/>
      <w:lvlJc w:val="left"/>
      <w:pPr>
        <w:ind w:left="1312" w:hanging="183"/>
      </w:pPr>
      <w:rPr>
        <w:rFonts w:hint="default"/>
        <w:lang w:val="ru-RU" w:eastAsia="en-US" w:bidi="ar-SA"/>
      </w:rPr>
    </w:lvl>
    <w:lvl w:ilvl="5" w:tplc="F7A62126">
      <w:numFmt w:val="bullet"/>
      <w:lvlText w:val="•"/>
      <w:lvlJc w:val="left"/>
      <w:pPr>
        <w:ind w:left="1611" w:hanging="183"/>
      </w:pPr>
      <w:rPr>
        <w:rFonts w:hint="default"/>
        <w:lang w:val="ru-RU" w:eastAsia="en-US" w:bidi="ar-SA"/>
      </w:rPr>
    </w:lvl>
    <w:lvl w:ilvl="6" w:tplc="2A0680C0">
      <w:numFmt w:val="bullet"/>
      <w:lvlText w:val="•"/>
      <w:lvlJc w:val="left"/>
      <w:pPr>
        <w:ind w:left="1909" w:hanging="183"/>
      </w:pPr>
      <w:rPr>
        <w:rFonts w:hint="default"/>
        <w:lang w:val="ru-RU" w:eastAsia="en-US" w:bidi="ar-SA"/>
      </w:rPr>
    </w:lvl>
    <w:lvl w:ilvl="7" w:tplc="EB9C4CA6">
      <w:numFmt w:val="bullet"/>
      <w:lvlText w:val="•"/>
      <w:lvlJc w:val="left"/>
      <w:pPr>
        <w:ind w:left="2207" w:hanging="183"/>
      </w:pPr>
      <w:rPr>
        <w:rFonts w:hint="default"/>
        <w:lang w:val="ru-RU" w:eastAsia="en-US" w:bidi="ar-SA"/>
      </w:rPr>
    </w:lvl>
    <w:lvl w:ilvl="8" w:tplc="DC402AC8">
      <w:numFmt w:val="bullet"/>
      <w:lvlText w:val="•"/>
      <w:lvlJc w:val="left"/>
      <w:pPr>
        <w:ind w:left="2505" w:hanging="183"/>
      </w:pPr>
      <w:rPr>
        <w:rFonts w:hint="default"/>
        <w:lang w:val="ru-RU" w:eastAsia="en-US" w:bidi="ar-SA"/>
      </w:rPr>
    </w:lvl>
  </w:abstractNum>
  <w:abstractNum w:abstractNumId="23" w15:restartNumberingAfterBreak="0">
    <w:nsid w:val="1A240F09"/>
    <w:multiLevelType w:val="hybridMultilevel"/>
    <w:tmpl w:val="F55C6552"/>
    <w:lvl w:ilvl="0" w:tplc="87321128">
      <w:start w:val="1"/>
      <w:numFmt w:val="decimal"/>
      <w:lvlText w:val="%1."/>
      <w:lvlJc w:val="left"/>
      <w:pPr>
        <w:ind w:left="10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7102B6E0">
      <w:numFmt w:val="bullet"/>
      <w:lvlText w:val="•"/>
      <w:lvlJc w:val="left"/>
      <w:pPr>
        <w:ind w:left="515" w:hanging="183"/>
      </w:pPr>
      <w:rPr>
        <w:rFonts w:hint="default"/>
        <w:lang w:val="ru-RU" w:eastAsia="en-US" w:bidi="ar-SA"/>
      </w:rPr>
    </w:lvl>
    <w:lvl w:ilvl="2" w:tplc="4380FCA8">
      <w:numFmt w:val="bullet"/>
      <w:lvlText w:val="•"/>
      <w:lvlJc w:val="left"/>
      <w:pPr>
        <w:ind w:left="930" w:hanging="183"/>
      </w:pPr>
      <w:rPr>
        <w:rFonts w:hint="default"/>
        <w:lang w:val="ru-RU" w:eastAsia="en-US" w:bidi="ar-SA"/>
      </w:rPr>
    </w:lvl>
    <w:lvl w:ilvl="3" w:tplc="78E43474">
      <w:numFmt w:val="bullet"/>
      <w:lvlText w:val="•"/>
      <w:lvlJc w:val="left"/>
      <w:pPr>
        <w:ind w:left="1346" w:hanging="183"/>
      </w:pPr>
      <w:rPr>
        <w:rFonts w:hint="default"/>
        <w:lang w:val="ru-RU" w:eastAsia="en-US" w:bidi="ar-SA"/>
      </w:rPr>
    </w:lvl>
    <w:lvl w:ilvl="4" w:tplc="A654921E">
      <w:numFmt w:val="bullet"/>
      <w:lvlText w:val="•"/>
      <w:lvlJc w:val="left"/>
      <w:pPr>
        <w:ind w:left="1761" w:hanging="183"/>
      </w:pPr>
      <w:rPr>
        <w:rFonts w:hint="default"/>
        <w:lang w:val="ru-RU" w:eastAsia="en-US" w:bidi="ar-SA"/>
      </w:rPr>
    </w:lvl>
    <w:lvl w:ilvl="5" w:tplc="0132283C">
      <w:numFmt w:val="bullet"/>
      <w:lvlText w:val="•"/>
      <w:lvlJc w:val="left"/>
      <w:pPr>
        <w:ind w:left="2177" w:hanging="183"/>
      </w:pPr>
      <w:rPr>
        <w:rFonts w:hint="default"/>
        <w:lang w:val="ru-RU" w:eastAsia="en-US" w:bidi="ar-SA"/>
      </w:rPr>
    </w:lvl>
    <w:lvl w:ilvl="6" w:tplc="D7BA9536">
      <w:numFmt w:val="bullet"/>
      <w:lvlText w:val="•"/>
      <w:lvlJc w:val="left"/>
      <w:pPr>
        <w:ind w:left="2592" w:hanging="183"/>
      </w:pPr>
      <w:rPr>
        <w:rFonts w:hint="default"/>
        <w:lang w:val="ru-RU" w:eastAsia="en-US" w:bidi="ar-SA"/>
      </w:rPr>
    </w:lvl>
    <w:lvl w:ilvl="7" w:tplc="AA3A0954">
      <w:numFmt w:val="bullet"/>
      <w:lvlText w:val="•"/>
      <w:lvlJc w:val="left"/>
      <w:pPr>
        <w:ind w:left="3007" w:hanging="183"/>
      </w:pPr>
      <w:rPr>
        <w:rFonts w:hint="default"/>
        <w:lang w:val="ru-RU" w:eastAsia="en-US" w:bidi="ar-SA"/>
      </w:rPr>
    </w:lvl>
    <w:lvl w:ilvl="8" w:tplc="14F4135E">
      <w:numFmt w:val="bullet"/>
      <w:lvlText w:val="•"/>
      <w:lvlJc w:val="left"/>
      <w:pPr>
        <w:ind w:left="3423" w:hanging="183"/>
      </w:pPr>
      <w:rPr>
        <w:rFonts w:hint="default"/>
        <w:lang w:val="ru-RU" w:eastAsia="en-US" w:bidi="ar-SA"/>
      </w:rPr>
    </w:lvl>
  </w:abstractNum>
  <w:abstractNum w:abstractNumId="24" w15:restartNumberingAfterBreak="0">
    <w:nsid w:val="224C7378"/>
    <w:multiLevelType w:val="hybridMultilevel"/>
    <w:tmpl w:val="3ED8729A"/>
    <w:lvl w:ilvl="0" w:tplc="0A9E95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49C1D3A"/>
    <w:multiLevelType w:val="hybridMultilevel"/>
    <w:tmpl w:val="D896A96E"/>
    <w:lvl w:ilvl="0" w:tplc="6C3E043C">
      <w:numFmt w:val="bullet"/>
      <w:lvlText w:val="-"/>
      <w:lvlJc w:val="left"/>
      <w:pPr>
        <w:ind w:left="113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2B0F96C">
      <w:numFmt w:val="bullet"/>
      <w:lvlText w:val="•"/>
      <w:lvlJc w:val="left"/>
      <w:pPr>
        <w:ind w:left="2140" w:hanging="164"/>
      </w:pPr>
      <w:rPr>
        <w:rFonts w:hint="default"/>
        <w:lang w:val="ru-RU" w:eastAsia="en-US" w:bidi="ar-SA"/>
      </w:rPr>
    </w:lvl>
    <w:lvl w:ilvl="2" w:tplc="34CA9952">
      <w:numFmt w:val="bullet"/>
      <w:lvlText w:val="•"/>
      <w:lvlJc w:val="left"/>
      <w:pPr>
        <w:ind w:left="3140" w:hanging="164"/>
      </w:pPr>
      <w:rPr>
        <w:rFonts w:hint="default"/>
        <w:lang w:val="ru-RU" w:eastAsia="en-US" w:bidi="ar-SA"/>
      </w:rPr>
    </w:lvl>
    <w:lvl w:ilvl="3" w:tplc="73E222C0">
      <w:numFmt w:val="bullet"/>
      <w:lvlText w:val="•"/>
      <w:lvlJc w:val="left"/>
      <w:pPr>
        <w:ind w:left="4141" w:hanging="164"/>
      </w:pPr>
      <w:rPr>
        <w:rFonts w:hint="default"/>
        <w:lang w:val="ru-RU" w:eastAsia="en-US" w:bidi="ar-SA"/>
      </w:rPr>
    </w:lvl>
    <w:lvl w:ilvl="4" w:tplc="692087B4">
      <w:numFmt w:val="bullet"/>
      <w:lvlText w:val="•"/>
      <w:lvlJc w:val="left"/>
      <w:pPr>
        <w:ind w:left="5141" w:hanging="164"/>
      </w:pPr>
      <w:rPr>
        <w:rFonts w:hint="default"/>
        <w:lang w:val="ru-RU" w:eastAsia="en-US" w:bidi="ar-SA"/>
      </w:rPr>
    </w:lvl>
    <w:lvl w:ilvl="5" w:tplc="7602AD16">
      <w:numFmt w:val="bullet"/>
      <w:lvlText w:val="•"/>
      <w:lvlJc w:val="left"/>
      <w:pPr>
        <w:ind w:left="6142" w:hanging="164"/>
      </w:pPr>
      <w:rPr>
        <w:rFonts w:hint="default"/>
        <w:lang w:val="ru-RU" w:eastAsia="en-US" w:bidi="ar-SA"/>
      </w:rPr>
    </w:lvl>
    <w:lvl w:ilvl="6" w:tplc="C5BAF534">
      <w:numFmt w:val="bullet"/>
      <w:lvlText w:val="•"/>
      <w:lvlJc w:val="left"/>
      <w:pPr>
        <w:ind w:left="7142" w:hanging="164"/>
      </w:pPr>
      <w:rPr>
        <w:rFonts w:hint="default"/>
        <w:lang w:val="ru-RU" w:eastAsia="en-US" w:bidi="ar-SA"/>
      </w:rPr>
    </w:lvl>
    <w:lvl w:ilvl="7" w:tplc="7D967018">
      <w:numFmt w:val="bullet"/>
      <w:lvlText w:val="•"/>
      <w:lvlJc w:val="left"/>
      <w:pPr>
        <w:ind w:left="8142" w:hanging="164"/>
      </w:pPr>
      <w:rPr>
        <w:rFonts w:hint="default"/>
        <w:lang w:val="ru-RU" w:eastAsia="en-US" w:bidi="ar-SA"/>
      </w:rPr>
    </w:lvl>
    <w:lvl w:ilvl="8" w:tplc="CF1CEE9E">
      <w:numFmt w:val="bullet"/>
      <w:lvlText w:val="•"/>
      <w:lvlJc w:val="left"/>
      <w:pPr>
        <w:ind w:left="9143" w:hanging="164"/>
      </w:pPr>
      <w:rPr>
        <w:rFonts w:hint="default"/>
        <w:lang w:val="ru-RU" w:eastAsia="en-US" w:bidi="ar-SA"/>
      </w:rPr>
    </w:lvl>
  </w:abstractNum>
  <w:abstractNum w:abstractNumId="26" w15:restartNumberingAfterBreak="0">
    <w:nsid w:val="24E81461"/>
    <w:multiLevelType w:val="hybridMultilevel"/>
    <w:tmpl w:val="0B9CA824"/>
    <w:lvl w:ilvl="0" w:tplc="6408E4EE">
      <w:numFmt w:val="bullet"/>
      <w:lvlText w:val=""/>
      <w:lvlJc w:val="left"/>
      <w:pPr>
        <w:ind w:left="25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27" w15:restartNumberingAfterBreak="0">
    <w:nsid w:val="2636162A"/>
    <w:multiLevelType w:val="hybridMultilevel"/>
    <w:tmpl w:val="E2A8DD02"/>
    <w:lvl w:ilvl="0" w:tplc="28F0C6E2">
      <w:start w:val="1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3FF87F2E">
      <w:numFmt w:val="bullet"/>
      <w:lvlText w:val="•"/>
      <w:lvlJc w:val="left"/>
      <w:pPr>
        <w:ind w:left="418" w:hanging="183"/>
      </w:pPr>
      <w:rPr>
        <w:rFonts w:hint="default"/>
        <w:lang w:val="ru-RU" w:eastAsia="en-US" w:bidi="ar-SA"/>
      </w:rPr>
    </w:lvl>
    <w:lvl w:ilvl="2" w:tplc="712C02A0">
      <w:numFmt w:val="bullet"/>
      <w:lvlText w:val="•"/>
      <w:lvlJc w:val="left"/>
      <w:pPr>
        <w:ind w:left="716" w:hanging="183"/>
      </w:pPr>
      <w:rPr>
        <w:rFonts w:hint="default"/>
        <w:lang w:val="ru-RU" w:eastAsia="en-US" w:bidi="ar-SA"/>
      </w:rPr>
    </w:lvl>
    <w:lvl w:ilvl="3" w:tplc="2FAAFF58">
      <w:numFmt w:val="bullet"/>
      <w:lvlText w:val="•"/>
      <w:lvlJc w:val="left"/>
      <w:pPr>
        <w:ind w:left="1014" w:hanging="183"/>
      </w:pPr>
      <w:rPr>
        <w:rFonts w:hint="default"/>
        <w:lang w:val="ru-RU" w:eastAsia="en-US" w:bidi="ar-SA"/>
      </w:rPr>
    </w:lvl>
    <w:lvl w:ilvl="4" w:tplc="677EB30C">
      <w:numFmt w:val="bullet"/>
      <w:lvlText w:val="•"/>
      <w:lvlJc w:val="left"/>
      <w:pPr>
        <w:ind w:left="1312" w:hanging="183"/>
      </w:pPr>
      <w:rPr>
        <w:rFonts w:hint="default"/>
        <w:lang w:val="ru-RU" w:eastAsia="en-US" w:bidi="ar-SA"/>
      </w:rPr>
    </w:lvl>
    <w:lvl w:ilvl="5" w:tplc="49B4E8B2">
      <w:numFmt w:val="bullet"/>
      <w:lvlText w:val="•"/>
      <w:lvlJc w:val="left"/>
      <w:pPr>
        <w:ind w:left="1611" w:hanging="183"/>
      </w:pPr>
      <w:rPr>
        <w:rFonts w:hint="default"/>
        <w:lang w:val="ru-RU" w:eastAsia="en-US" w:bidi="ar-SA"/>
      </w:rPr>
    </w:lvl>
    <w:lvl w:ilvl="6" w:tplc="87206796">
      <w:numFmt w:val="bullet"/>
      <w:lvlText w:val="•"/>
      <w:lvlJc w:val="left"/>
      <w:pPr>
        <w:ind w:left="1909" w:hanging="183"/>
      </w:pPr>
      <w:rPr>
        <w:rFonts w:hint="default"/>
        <w:lang w:val="ru-RU" w:eastAsia="en-US" w:bidi="ar-SA"/>
      </w:rPr>
    </w:lvl>
    <w:lvl w:ilvl="7" w:tplc="79BED778">
      <w:numFmt w:val="bullet"/>
      <w:lvlText w:val="•"/>
      <w:lvlJc w:val="left"/>
      <w:pPr>
        <w:ind w:left="2207" w:hanging="183"/>
      </w:pPr>
      <w:rPr>
        <w:rFonts w:hint="default"/>
        <w:lang w:val="ru-RU" w:eastAsia="en-US" w:bidi="ar-SA"/>
      </w:rPr>
    </w:lvl>
    <w:lvl w:ilvl="8" w:tplc="C8748080">
      <w:numFmt w:val="bullet"/>
      <w:lvlText w:val="•"/>
      <w:lvlJc w:val="left"/>
      <w:pPr>
        <w:ind w:left="2505" w:hanging="183"/>
      </w:pPr>
      <w:rPr>
        <w:rFonts w:hint="default"/>
        <w:lang w:val="ru-RU" w:eastAsia="en-US" w:bidi="ar-SA"/>
      </w:rPr>
    </w:lvl>
  </w:abstractNum>
  <w:abstractNum w:abstractNumId="28" w15:restartNumberingAfterBreak="0">
    <w:nsid w:val="2796619C"/>
    <w:multiLevelType w:val="hybridMultilevel"/>
    <w:tmpl w:val="DE6A13DA"/>
    <w:lvl w:ilvl="0" w:tplc="F934E38A">
      <w:numFmt w:val="bullet"/>
      <w:lvlText w:val="-"/>
      <w:lvlJc w:val="left"/>
      <w:pPr>
        <w:ind w:left="42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D2642E">
      <w:numFmt w:val="bullet"/>
      <w:lvlText w:val="•"/>
      <w:lvlJc w:val="left"/>
      <w:pPr>
        <w:ind w:left="1114" w:hanging="284"/>
      </w:pPr>
      <w:rPr>
        <w:rFonts w:hint="default"/>
        <w:lang w:val="ru-RU" w:eastAsia="en-US" w:bidi="ar-SA"/>
      </w:rPr>
    </w:lvl>
    <w:lvl w:ilvl="2" w:tplc="D1621B9E">
      <w:numFmt w:val="bullet"/>
      <w:lvlText w:val="•"/>
      <w:lvlJc w:val="left"/>
      <w:pPr>
        <w:ind w:left="1808" w:hanging="284"/>
      </w:pPr>
      <w:rPr>
        <w:rFonts w:hint="default"/>
        <w:lang w:val="ru-RU" w:eastAsia="en-US" w:bidi="ar-SA"/>
      </w:rPr>
    </w:lvl>
    <w:lvl w:ilvl="3" w:tplc="E9529176">
      <w:numFmt w:val="bullet"/>
      <w:lvlText w:val="•"/>
      <w:lvlJc w:val="left"/>
      <w:pPr>
        <w:ind w:left="2502" w:hanging="284"/>
      </w:pPr>
      <w:rPr>
        <w:rFonts w:hint="default"/>
        <w:lang w:val="ru-RU" w:eastAsia="en-US" w:bidi="ar-SA"/>
      </w:rPr>
    </w:lvl>
    <w:lvl w:ilvl="4" w:tplc="F0CED0C4">
      <w:numFmt w:val="bullet"/>
      <w:lvlText w:val="•"/>
      <w:lvlJc w:val="left"/>
      <w:pPr>
        <w:ind w:left="3196" w:hanging="284"/>
      </w:pPr>
      <w:rPr>
        <w:rFonts w:hint="default"/>
        <w:lang w:val="ru-RU" w:eastAsia="en-US" w:bidi="ar-SA"/>
      </w:rPr>
    </w:lvl>
    <w:lvl w:ilvl="5" w:tplc="A0D248CE">
      <w:numFmt w:val="bullet"/>
      <w:lvlText w:val="•"/>
      <w:lvlJc w:val="left"/>
      <w:pPr>
        <w:ind w:left="3890" w:hanging="284"/>
      </w:pPr>
      <w:rPr>
        <w:rFonts w:hint="default"/>
        <w:lang w:val="ru-RU" w:eastAsia="en-US" w:bidi="ar-SA"/>
      </w:rPr>
    </w:lvl>
    <w:lvl w:ilvl="6" w:tplc="599043B8">
      <w:numFmt w:val="bullet"/>
      <w:lvlText w:val="•"/>
      <w:lvlJc w:val="left"/>
      <w:pPr>
        <w:ind w:left="4584" w:hanging="284"/>
      </w:pPr>
      <w:rPr>
        <w:rFonts w:hint="default"/>
        <w:lang w:val="ru-RU" w:eastAsia="en-US" w:bidi="ar-SA"/>
      </w:rPr>
    </w:lvl>
    <w:lvl w:ilvl="7" w:tplc="6C9AD79A">
      <w:numFmt w:val="bullet"/>
      <w:lvlText w:val="•"/>
      <w:lvlJc w:val="left"/>
      <w:pPr>
        <w:ind w:left="5278" w:hanging="284"/>
      </w:pPr>
      <w:rPr>
        <w:rFonts w:hint="default"/>
        <w:lang w:val="ru-RU" w:eastAsia="en-US" w:bidi="ar-SA"/>
      </w:rPr>
    </w:lvl>
    <w:lvl w:ilvl="8" w:tplc="C9B498DC">
      <w:numFmt w:val="bullet"/>
      <w:lvlText w:val="•"/>
      <w:lvlJc w:val="left"/>
      <w:pPr>
        <w:ind w:left="5972" w:hanging="284"/>
      </w:pPr>
      <w:rPr>
        <w:rFonts w:hint="default"/>
        <w:lang w:val="ru-RU" w:eastAsia="en-US" w:bidi="ar-SA"/>
      </w:rPr>
    </w:lvl>
  </w:abstractNum>
  <w:abstractNum w:abstractNumId="29" w15:restartNumberingAfterBreak="0">
    <w:nsid w:val="28EC1343"/>
    <w:multiLevelType w:val="multilevel"/>
    <w:tmpl w:val="2A903CBE"/>
    <w:lvl w:ilvl="0">
      <w:start w:val="2"/>
      <w:numFmt w:val="decimal"/>
      <w:lvlText w:val="%1."/>
      <w:lvlJc w:val="left"/>
      <w:pPr>
        <w:ind w:left="5335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47" w:hanging="495"/>
        <w:jc w:val="right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•"/>
      <w:lvlJc w:val="left"/>
      <w:pPr>
        <w:ind w:left="5984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629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74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19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64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09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54" w:hanging="495"/>
      </w:pPr>
      <w:rPr>
        <w:rFonts w:hint="default"/>
        <w:lang w:val="ru-RU" w:eastAsia="en-US" w:bidi="ar-SA"/>
      </w:rPr>
    </w:lvl>
  </w:abstractNum>
  <w:abstractNum w:abstractNumId="30" w15:restartNumberingAfterBreak="0">
    <w:nsid w:val="2AD43F4B"/>
    <w:multiLevelType w:val="hybridMultilevel"/>
    <w:tmpl w:val="DB46CE9C"/>
    <w:lvl w:ilvl="0" w:tplc="BE181332">
      <w:start w:val="1"/>
      <w:numFmt w:val="decimal"/>
      <w:lvlText w:val="%1."/>
      <w:lvlJc w:val="left"/>
      <w:pPr>
        <w:ind w:left="110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1"/>
        <w:szCs w:val="21"/>
        <w:lang w:val="ru-RU" w:eastAsia="en-US" w:bidi="ar-SA"/>
      </w:rPr>
    </w:lvl>
    <w:lvl w:ilvl="1" w:tplc="B426B20C">
      <w:numFmt w:val="bullet"/>
      <w:lvlText w:val="•"/>
      <w:lvlJc w:val="left"/>
      <w:pPr>
        <w:ind w:left="592" w:hanging="174"/>
      </w:pPr>
      <w:rPr>
        <w:rFonts w:hint="default"/>
        <w:lang w:val="ru-RU" w:eastAsia="en-US" w:bidi="ar-SA"/>
      </w:rPr>
    </w:lvl>
    <w:lvl w:ilvl="2" w:tplc="E788CEEE">
      <w:numFmt w:val="bullet"/>
      <w:lvlText w:val="•"/>
      <w:lvlJc w:val="left"/>
      <w:pPr>
        <w:ind w:left="1064" w:hanging="174"/>
      </w:pPr>
      <w:rPr>
        <w:rFonts w:hint="default"/>
        <w:lang w:val="ru-RU" w:eastAsia="en-US" w:bidi="ar-SA"/>
      </w:rPr>
    </w:lvl>
    <w:lvl w:ilvl="3" w:tplc="0E42362C">
      <w:numFmt w:val="bullet"/>
      <w:lvlText w:val="•"/>
      <w:lvlJc w:val="left"/>
      <w:pPr>
        <w:ind w:left="1536" w:hanging="174"/>
      </w:pPr>
      <w:rPr>
        <w:rFonts w:hint="default"/>
        <w:lang w:val="ru-RU" w:eastAsia="en-US" w:bidi="ar-SA"/>
      </w:rPr>
    </w:lvl>
    <w:lvl w:ilvl="4" w:tplc="C67AB39E">
      <w:numFmt w:val="bullet"/>
      <w:lvlText w:val="•"/>
      <w:lvlJc w:val="left"/>
      <w:pPr>
        <w:ind w:left="2008" w:hanging="174"/>
      </w:pPr>
      <w:rPr>
        <w:rFonts w:hint="default"/>
        <w:lang w:val="ru-RU" w:eastAsia="en-US" w:bidi="ar-SA"/>
      </w:rPr>
    </w:lvl>
    <w:lvl w:ilvl="5" w:tplc="36DE2DD0">
      <w:numFmt w:val="bullet"/>
      <w:lvlText w:val="•"/>
      <w:lvlJc w:val="left"/>
      <w:pPr>
        <w:ind w:left="2480" w:hanging="174"/>
      </w:pPr>
      <w:rPr>
        <w:rFonts w:hint="default"/>
        <w:lang w:val="ru-RU" w:eastAsia="en-US" w:bidi="ar-SA"/>
      </w:rPr>
    </w:lvl>
    <w:lvl w:ilvl="6" w:tplc="0A0CD7C2">
      <w:numFmt w:val="bullet"/>
      <w:lvlText w:val="•"/>
      <w:lvlJc w:val="left"/>
      <w:pPr>
        <w:ind w:left="2952" w:hanging="174"/>
      </w:pPr>
      <w:rPr>
        <w:rFonts w:hint="default"/>
        <w:lang w:val="ru-RU" w:eastAsia="en-US" w:bidi="ar-SA"/>
      </w:rPr>
    </w:lvl>
    <w:lvl w:ilvl="7" w:tplc="A65A5538">
      <w:numFmt w:val="bullet"/>
      <w:lvlText w:val="•"/>
      <w:lvlJc w:val="left"/>
      <w:pPr>
        <w:ind w:left="3424" w:hanging="174"/>
      </w:pPr>
      <w:rPr>
        <w:rFonts w:hint="default"/>
        <w:lang w:val="ru-RU" w:eastAsia="en-US" w:bidi="ar-SA"/>
      </w:rPr>
    </w:lvl>
    <w:lvl w:ilvl="8" w:tplc="ABEE45E4">
      <w:numFmt w:val="bullet"/>
      <w:lvlText w:val="•"/>
      <w:lvlJc w:val="left"/>
      <w:pPr>
        <w:ind w:left="3896" w:hanging="174"/>
      </w:pPr>
      <w:rPr>
        <w:rFonts w:hint="default"/>
        <w:lang w:val="ru-RU" w:eastAsia="en-US" w:bidi="ar-SA"/>
      </w:rPr>
    </w:lvl>
  </w:abstractNum>
  <w:abstractNum w:abstractNumId="31" w15:restartNumberingAfterBreak="0">
    <w:nsid w:val="2B0E6717"/>
    <w:multiLevelType w:val="hybridMultilevel"/>
    <w:tmpl w:val="5866D8DA"/>
    <w:lvl w:ilvl="0" w:tplc="A1A60974">
      <w:start w:val="1"/>
      <w:numFmt w:val="decimal"/>
      <w:lvlText w:val="%1."/>
      <w:lvlJc w:val="left"/>
      <w:pPr>
        <w:ind w:left="1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7EE4F00">
      <w:numFmt w:val="bullet"/>
      <w:lvlText w:val="•"/>
      <w:lvlJc w:val="left"/>
      <w:pPr>
        <w:ind w:left="2752" w:hanging="360"/>
      </w:pPr>
      <w:rPr>
        <w:rFonts w:hint="default"/>
        <w:lang w:val="ru-RU" w:eastAsia="en-US" w:bidi="ar-SA"/>
      </w:rPr>
    </w:lvl>
    <w:lvl w:ilvl="2" w:tplc="2C2263A8">
      <w:numFmt w:val="bullet"/>
      <w:lvlText w:val="•"/>
      <w:lvlJc w:val="left"/>
      <w:pPr>
        <w:ind w:left="3684" w:hanging="360"/>
      </w:pPr>
      <w:rPr>
        <w:rFonts w:hint="default"/>
        <w:lang w:val="ru-RU" w:eastAsia="en-US" w:bidi="ar-SA"/>
      </w:rPr>
    </w:lvl>
    <w:lvl w:ilvl="3" w:tplc="B0E6DEDE">
      <w:numFmt w:val="bullet"/>
      <w:lvlText w:val="•"/>
      <w:lvlJc w:val="left"/>
      <w:pPr>
        <w:ind w:left="4617" w:hanging="360"/>
      </w:pPr>
      <w:rPr>
        <w:rFonts w:hint="default"/>
        <w:lang w:val="ru-RU" w:eastAsia="en-US" w:bidi="ar-SA"/>
      </w:rPr>
    </w:lvl>
    <w:lvl w:ilvl="4" w:tplc="766ECDA0">
      <w:numFmt w:val="bullet"/>
      <w:lvlText w:val="•"/>
      <w:lvlJc w:val="left"/>
      <w:pPr>
        <w:ind w:left="5549" w:hanging="360"/>
      </w:pPr>
      <w:rPr>
        <w:rFonts w:hint="default"/>
        <w:lang w:val="ru-RU" w:eastAsia="en-US" w:bidi="ar-SA"/>
      </w:rPr>
    </w:lvl>
    <w:lvl w:ilvl="5" w:tplc="EB6A003A"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6" w:tplc="E9A4D482">
      <w:numFmt w:val="bullet"/>
      <w:lvlText w:val="•"/>
      <w:lvlJc w:val="left"/>
      <w:pPr>
        <w:ind w:left="7414" w:hanging="360"/>
      </w:pPr>
      <w:rPr>
        <w:rFonts w:hint="default"/>
        <w:lang w:val="ru-RU" w:eastAsia="en-US" w:bidi="ar-SA"/>
      </w:rPr>
    </w:lvl>
    <w:lvl w:ilvl="7" w:tplc="347E26DE">
      <w:numFmt w:val="bullet"/>
      <w:lvlText w:val="•"/>
      <w:lvlJc w:val="left"/>
      <w:pPr>
        <w:ind w:left="8346" w:hanging="360"/>
      </w:pPr>
      <w:rPr>
        <w:rFonts w:hint="default"/>
        <w:lang w:val="ru-RU" w:eastAsia="en-US" w:bidi="ar-SA"/>
      </w:rPr>
    </w:lvl>
    <w:lvl w:ilvl="8" w:tplc="9EAA47F2">
      <w:numFmt w:val="bullet"/>
      <w:lvlText w:val="•"/>
      <w:lvlJc w:val="left"/>
      <w:pPr>
        <w:ind w:left="9279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2C0332D7"/>
    <w:multiLevelType w:val="hybridMultilevel"/>
    <w:tmpl w:val="5DCE1F7E"/>
    <w:lvl w:ilvl="0" w:tplc="74CACBD6">
      <w:start w:val="1"/>
      <w:numFmt w:val="decimal"/>
      <w:lvlText w:val="%1"/>
      <w:lvlJc w:val="left"/>
      <w:pPr>
        <w:ind w:left="254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2B08AB6">
      <w:numFmt w:val="bullet"/>
      <w:lvlText w:val="•"/>
      <w:lvlJc w:val="left"/>
      <w:pPr>
        <w:ind w:left="3400" w:hanging="361"/>
      </w:pPr>
      <w:rPr>
        <w:rFonts w:hint="default"/>
        <w:lang w:val="ru-RU" w:eastAsia="en-US" w:bidi="ar-SA"/>
      </w:rPr>
    </w:lvl>
    <w:lvl w:ilvl="2" w:tplc="E65AB23C">
      <w:numFmt w:val="bullet"/>
      <w:lvlText w:val="•"/>
      <w:lvlJc w:val="left"/>
      <w:pPr>
        <w:ind w:left="4260" w:hanging="361"/>
      </w:pPr>
      <w:rPr>
        <w:rFonts w:hint="default"/>
        <w:lang w:val="ru-RU" w:eastAsia="en-US" w:bidi="ar-SA"/>
      </w:rPr>
    </w:lvl>
    <w:lvl w:ilvl="3" w:tplc="267EF1A2">
      <w:numFmt w:val="bullet"/>
      <w:lvlText w:val="•"/>
      <w:lvlJc w:val="left"/>
      <w:pPr>
        <w:ind w:left="5121" w:hanging="361"/>
      </w:pPr>
      <w:rPr>
        <w:rFonts w:hint="default"/>
        <w:lang w:val="ru-RU" w:eastAsia="en-US" w:bidi="ar-SA"/>
      </w:rPr>
    </w:lvl>
    <w:lvl w:ilvl="4" w:tplc="9BB271EC">
      <w:numFmt w:val="bullet"/>
      <w:lvlText w:val="•"/>
      <w:lvlJc w:val="left"/>
      <w:pPr>
        <w:ind w:left="5981" w:hanging="361"/>
      </w:pPr>
      <w:rPr>
        <w:rFonts w:hint="default"/>
        <w:lang w:val="ru-RU" w:eastAsia="en-US" w:bidi="ar-SA"/>
      </w:rPr>
    </w:lvl>
    <w:lvl w:ilvl="5" w:tplc="EBCCB186">
      <w:numFmt w:val="bullet"/>
      <w:lvlText w:val="•"/>
      <w:lvlJc w:val="left"/>
      <w:pPr>
        <w:ind w:left="6842" w:hanging="361"/>
      </w:pPr>
      <w:rPr>
        <w:rFonts w:hint="default"/>
        <w:lang w:val="ru-RU" w:eastAsia="en-US" w:bidi="ar-SA"/>
      </w:rPr>
    </w:lvl>
    <w:lvl w:ilvl="6" w:tplc="E0C217D8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7" w:tplc="1CA6705C">
      <w:numFmt w:val="bullet"/>
      <w:lvlText w:val="•"/>
      <w:lvlJc w:val="left"/>
      <w:pPr>
        <w:ind w:left="8562" w:hanging="361"/>
      </w:pPr>
      <w:rPr>
        <w:rFonts w:hint="default"/>
        <w:lang w:val="ru-RU" w:eastAsia="en-US" w:bidi="ar-SA"/>
      </w:rPr>
    </w:lvl>
    <w:lvl w:ilvl="8" w:tplc="02D87974">
      <w:numFmt w:val="bullet"/>
      <w:lvlText w:val="•"/>
      <w:lvlJc w:val="left"/>
      <w:pPr>
        <w:ind w:left="9423" w:hanging="361"/>
      </w:pPr>
      <w:rPr>
        <w:rFonts w:hint="default"/>
        <w:lang w:val="ru-RU" w:eastAsia="en-US" w:bidi="ar-SA"/>
      </w:rPr>
    </w:lvl>
  </w:abstractNum>
  <w:abstractNum w:abstractNumId="33" w15:restartNumberingAfterBreak="0">
    <w:nsid w:val="2C4D41A2"/>
    <w:multiLevelType w:val="hybridMultilevel"/>
    <w:tmpl w:val="2EEA1BBC"/>
    <w:lvl w:ilvl="0" w:tplc="53544F84">
      <w:start w:val="1"/>
      <w:numFmt w:val="decimal"/>
      <w:lvlText w:val="%1."/>
      <w:lvlJc w:val="left"/>
      <w:pPr>
        <w:ind w:left="14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D17E519A">
      <w:numFmt w:val="bullet"/>
      <w:lvlText w:val="•"/>
      <w:lvlJc w:val="left"/>
      <w:pPr>
        <w:ind w:left="436" w:hanging="183"/>
      </w:pPr>
      <w:rPr>
        <w:rFonts w:hint="default"/>
        <w:lang w:val="ru-RU" w:eastAsia="en-US" w:bidi="ar-SA"/>
      </w:rPr>
    </w:lvl>
    <w:lvl w:ilvl="2" w:tplc="11844432">
      <w:numFmt w:val="bullet"/>
      <w:lvlText w:val="•"/>
      <w:lvlJc w:val="left"/>
      <w:pPr>
        <w:ind w:left="732" w:hanging="183"/>
      </w:pPr>
      <w:rPr>
        <w:rFonts w:hint="default"/>
        <w:lang w:val="ru-RU" w:eastAsia="en-US" w:bidi="ar-SA"/>
      </w:rPr>
    </w:lvl>
    <w:lvl w:ilvl="3" w:tplc="86AE5182">
      <w:numFmt w:val="bullet"/>
      <w:lvlText w:val="•"/>
      <w:lvlJc w:val="left"/>
      <w:pPr>
        <w:ind w:left="1028" w:hanging="183"/>
      </w:pPr>
      <w:rPr>
        <w:rFonts w:hint="default"/>
        <w:lang w:val="ru-RU" w:eastAsia="en-US" w:bidi="ar-SA"/>
      </w:rPr>
    </w:lvl>
    <w:lvl w:ilvl="4" w:tplc="3DB6CEB6">
      <w:numFmt w:val="bullet"/>
      <w:lvlText w:val="•"/>
      <w:lvlJc w:val="left"/>
      <w:pPr>
        <w:ind w:left="1324" w:hanging="183"/>
      </w:pPr>
      <w:rPr>
        <w:rFonts w:hint="default"/>
        <w:lang w:val="ru-RU" w:eastAsia="en-US" w:bidi="ar-SA"/>
      </w:rPr>
    </w:lvl>
    <w:lvl w:ilvl="5" w:tplc="B0AC245A">
      <w:numFmt w:val="bullet"/>
      <w:lvlText w:val="•"/>
      <w:lvlJc w:val="left"/>
      <w:pPr>
        <w:ind w:left="1621" w:hanging="183"/>
      </w:pPr>
      <w:rPr>
        <w:rFonts w:hint="default"/>
        <w:lang w:val="ru-RU" w:eastAsia="en-US" w:bidi="ar-SA"/>
      </w:rPr>
    </w:lvl>
    <w:lvl w:ilvl="6" w:tplc="FC7EF09C">
      <w:numFmt w:val="bullet"/>
      <w:lvlText w:val="•"/>
      <w:lvlJc w:val="left"/>
      <w:pPr>
        <w:ind w:left="1917" w:hanging="183"/>
      </w:pPr>
      <w:rPr>
        <w:rFonts w:hint="default"/>
        <w:lang w:val="ru-RU" w:eastAsia="en-US" w:bidi="ar-SA"/>
      </w:rPr>
    </w:lvl>
    <w:lvl w:ilvl="7" w:tplc="39863D98">
      <w:numFmt w:val="bullet"/>
      <w:lvlText w:val="•"/>
      <w:lvlJc w:val="left"/>
      <w:pPr>
        <w:ind w:left="2213" w:hanging="183"/>
      </w:pPr>
      <w:rPr>
        <w:rFonts w:hint="default"/>
        <w:lang w:val="ru-RU" w:eastAsia="en-US" w:bidi="ar-SA"/>
      </w:rPr>
    </w:lvl>
    <w:lvl w:ilvl="8" w:tplc="63F4EFB6">
      <w:numFmt w:val="bullet"/>
      <w:lvlText w:val="•"/>
      <w:lvlJc w:val="left"/>
      <w:pPr>
        <w:ind w:left="2509" w:hanging="183"/>
      </w:pPr>
      <w:rPr>
        <w:rFonts w:hint="default"/>
        <w:lang w:val="ru-RU" w:eastAsia="en-US" w:bidi="ar-SA"/>
      </w:rPr>
    </w:lvl>
  </w:abstractNum>
  <w:abstractNum w:abstractNumId="34" w15:restartNumberingAfterBreak="0">
    <w:nsid w:val="2CCD7EF5"/>
    <w:multiLevelType w:val="hybridMultilevel"/>
    <w:tmpl w:val="91EA560A"/>
    <w:lvl w:ilvl="0" w:tplc="1452FF9C">
      <w:start w:val="1"/>
      <w:numFmt w:val="decimal"/>
      <w:lvlText w:val="%1."/>
      <w:lvlJc w:val="left"/>
      <w:pPr>
        <w:ind w:left="220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1"/>
        <w:szCs w:val="21"/>
        <w:lang w:val="ru-RU" w:eastAsia="en-US" w:bidi="ar-SA"/>
      </w:rPr>
    </w:lvl>
    <w:lvl w:ilvl="1" w:tplc="87DCA06E">
      <w:numFmt w:val="bullet"/>
      <w:lvlText w:val="•"/>
      <w:lvlJc w:val="left"/>
      <w:pPr>
        <w:ind w:left="675" w:hanging="174"/>
      </w:pPr>
      <w:rPr>
        <w:rFonts w:hint="default"/>
        <w:lang w:val="ru-RU" w:eastAsia="en-US" w:bidi="ar-SA"/>
      </w:rPr>
    </w:lvl>
    <w:lvl w:ilvl="2" w:tplc="4BF6A698">
      <w:numFmt w:val="bullet"/>
      <w:lvlText w:val="•"/>
      <w:lvlJc w:val="left"/>
      <w:pPr>
        <w:ind w:left="1131" w:hanging="174"/>
      </w:pPr>
      <w:rPr>
        <w:rFonts w:hint="default"/>
        <w:lang w:val="ru-RU" w:eastAsia="en-US" w:bidi="ar-SA"/>
      </w:rPr>
    </w:lvl>
    <w:lvl w:ilvl="3" w:tplc="A2CE5898">
      <w:numFmt w:val="bullet"/>
      <w:lvlText w:val="•"/>
      <w:lvlJc w:val="left"/>
      <w:pPr>
        <w:ind w:left="1587" w:hanging="174"/>
      </w:pPr>
      <w:rPr>
        <w:rFonts w:hint="default"/>
        <w:lang w:val="ru-RU" w:eastAsia="en-US" w:bidi="ar-SA"/>
      </w:rPr>
    </w:lvl>
    <w:lvl w:ilvl="4" w:tplc="15327E50">
      <w:numFmt w:val="bullet"/>
      <w:lvlText w:val="•"/>
      <w:lvlJc w:val="left"/>
      <w:pPr>
        <w:ind w:left="2043" w:hanging="174"/>
      </w:pPr>
      <w:rPr>
        <w:rFonts w:hint="default"/>
        <w:lang w:val="ru-RU" w:eastAsia="en-US" w:bidi="ar-SA"/>
      </w:rPr>
    </w:lvl>
    <w:lvl w:ilvl="5" w:tplc="59546088">
      <w:numFmt w:val="bullet"/>
      <w:lvlText w:val="•"/>
      <w:lvlJc w:val="left"/>
      <w:pPr>
        <w:ind w:left="2499" w:hanging="174"/>
      </w:pPr>
      <w:rPr>
        <w:rFonts w:hint="default"/>
        <w:lang w:val="ru-RU" w:eastAsia="en-US" w:bidi="ar-SA"/>
      </w:rPr>
    </w:lvl>
    <w:lvl w:ilvl="6" w:tplc="DAF0CD6E">
      <w:numFmt w:val="bullet"/>
      <w:lvlText w:val="•"/>
      <w:lvlJc w:val="left"/>
      <w:pPr>
        <w:ind w:left="2954" w:hanging="174"/>
      </w:pPr>
      <w:rPr>
        <w:rFonts w:hint="default"/>
        <w:lang w:val="ru-RU" w:eastAsia="en-US" w:bidi="ar-SA"/>
      </w:rPr>
    </w:lvl>
    <w:lvl w:ilvl="7" w:tplc="9F7E3404">
      <w:numFmt w:val="bullet"/>
      <w:lvlText w:val="•"/>
      <w:lvlJc w:val="left"/>
      <w:pPr>
        <w:ind w:left="3410" w:hanging="174"/>
      </w:pPr>
      <w:rPr>
        <w:rFonts w:hint="default"/>
        <w:lang w:val="ru-RU" w:eastAsia="en-US" w:bidi="ar-SA"/>
      </w:rPr>
    </w:lvl>
    <w:lvl w:ilvl="8" w:tplc="F4B46674">
      <w:numFmt w:val="bullet"/>
      <w:lvlText w:val="•"/>
      <w:lvlJc w:val="left"/>
      <w:pPr>
        <w:ind w:left="3866" w:hanging="174"/>
      </w:pPr>
      <w:rPr>
        <w:rFonts w:hint="default"/>
        <w:lang w:val="ru-RU" w:eastAsia="en-US" w:bidi="ar-SA"/>
      </w:rPr>
    </w:lvl>
  </w:abstractNum>
  <w:abstractNum w:abstractNumId="35" w15:restartNumberingAfterBreak="0">
    <w:nsid w:val="31222E17"/>
    <w:multiLevelType w:val="multilevel"/>
    <w:tmpl w:val="CD2836E4"/>
    <w:lvl w:ilvl="0">
      <w:start w:val="2"/>
      <w:numFmt w:val="decimal"/>
      <w:lvlText w:val="%1."/>
      <w:lvlJc w:val="left"/>
      <w:pPr>
        <w:ind w:left="5335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47" w:hanging="495"/>
        <w:jc w:val="right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•"/>
      <w:lvlJc w:val="left"/>
      <w:pPr>
        <w:ind w:left="5984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629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74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19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64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09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54" w:hanging="495"/>
      </w:pPr>
      <w:rPr>
        <w:rFonts w:hint="default"/>
        <w:lang w:val="ru-RU" w:eastAsia="en-US" w:bidi="ar-SA"/>
      </w:rPr>
    </w:lvl>
  </w:abstractNum>
  <w:abstractNum w:abstractNumId="36" w15:restartNumberingAfterBreak="0">
    <w:nsid w:val="32885B7F"/>
    <w:multiLevelType w:val="hybridMultilevel"/>
    <w:tmpl w:val="DAF0E604"/>
    <w:lvl w:ilvl="0" w:tplc="C73277EA">
      <w:start w:val="1"/>
      <w:numFmt w:val="decimal"/>
      <w:lvlText w:val="%1."/>
      <w:lvlJc w:val="left"/>
      <w:pPr>
        <w:ind w:left="110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1"/>
        <w:szCs w:val="21"/>
        <w:lang w:val="ru-RU" w:eastAsia="en-US" w:bidi="ar-SA"/>
      </w:rPr>
    </w:lvl>
    <w:lvl w:ilvl="1" w:tplc="CE1699EA">
      <w:numFmt w:val="bullet"/>
      <w:lvlText w:val="•"/>
      <w:lvlJc w:val="left"/>
      <w:pPr>
        <w:ind w:left="579" w:hanging="174"/>
      </w:pPr>
      <w:rPr>
        <w:rFonts w:hint="default"/>
        <w:lang w:val="ru-RU" w:eastAsia="en-US" w:bidi="ar-SA"/>
      </w:rPr>
    </w:lvl>
    <w:lvl w:ilvl="2" w:tplc="25325B98">
      <w:numFmt w:val="bullet"/>
      <w:lvlText w:val="•"/>
      <w:lvlJc w:val="left"/>
      <w:pPr>
        <w:ind w:left="1039" w:hanging="174"/>
      </w:pPr>
      <w:rPr>
        <w:rFonts w:hint="default"/>
        <w:lang w:val="ru-RU" w:eastAsia="en-US" w:bidi="ar-SA"/>
      </w:rPr>
    </w:lvl>
    <w:lvl w:ilvl="3" w:tplc="38C689EA">
      <w:numFmt w:val="bullet"/>
      <w:lvlText w:val="•"/>
      <w:lvlJc w:val="left"/>
      <w:pPr>
        <w:ind w:left="1498" w:hanging="174"/>
      </w:pPr>
      <w:rPr>
        <w:rFonts w:hint="default"/>
        <w:lang w:val="ru-RU" w:eastAsia="en-US" w:bidi="ar-SA"/>
      </w:rPr>
    </w:lvl>
    <w:lvl w:ilvl="4" w:tplc="81484A90">
      <w:numFmt w:val="bullet"/>
      <w:lvlText w:val="•"/>
      <w:lvlJc w:val="left"/>
      <w:pPr>
        <w:ind w:left="1958" w:hanging="174"/>
      </w:pPr>
      <w:rPr>
        <w:rFonts w:hint="default"/>
        <w:lang w:val="ru-RU" w:eastAsia="en-US" w:bidi="ar-SA"/>
      </w:rPr>
    </w:lvl>
    <w:lvl w:ilvl="5" w:tplc="FD0C7D18">
      <w:numFmt w:val="bullet"/>
      <w:lvlText w:val="•"/>
      <w:lvlJc w:val="left"/>
      <w:pPr>
        <w:ind w:left="2417" w:hanging="174"/>
      </w:pPr>
      <w:rPr>
        <w:rFonts w:hint="default"/>
        <w:lang w:val="ru-RU" w:eastAsia="en-US" w:bidi="ar-SA"/>
      </w:rPr>
    </w:lvl>
    <w:lvl w:ilvl="6" w:tplc="A822A79A">
      <w:numFmt w:val="bullet"/>
      <w:lvlText w:val="•"/>
      <w:lvlJc w:val="left"/>
      <w:pPr>
        <w:ind w:left="2877" w:hanging="174"/>
      </w:pPr>
      <w:rPr>
        <w:rFonts w:hint="default"/>
        <w:lang w:val="ru-RU" w:eastAsia="en-US" w:bidi="ar-SA"/>
      </w:rPr>
    </w:lvl>
    <w:lvl w:ilvl="7" w:tplc="71FC679C">
      <w:numFmt w:val="bullet"/>
      <w:lvlText w:val="•"/>
      <w:lvlJc w:val="left"/>
      <w:pPr>
        <w:ind w:left="3336" w:hanging="174"/>
      </w:pPr>
      <w:rPr>
        <w:rFonts w:hint="default"/>
        <w:lang w:val="ru-RU" w:eastAsia="en-US" w:bidi="ar-SA"/>
      </w:rPr>
    </w:lvl>
    <w:lvl w:ilvl="8" w:tplc="4042A71E">
      <w:numFmt w:val="bullet"/>
      <w:lvlText w:val="•"/>
      <w:lvlJc w:val="left"/>
      <w:pPr>
        <w:ind w:left="3796" w:hanging="174"/>
      </w:pPr>
      <w:rPr>
        <w:rFonts w:hint="default"/>
        <w:lang w:val="ru-RU" w:eastAsia="en-US" w:bidi="ar-SA"/>
      </w:rPr>
    </w:lvl>
  </w:abstractNum>
  <w:abstractNum w:abstractNumId="37" w15:restartNumberingAfterBreak="0">
    <w:nsid w:val="33504724"/>
    <w:multiLevelType w:val="hybridMultilevel"/>
    <w:tmpl w:val="E07CB4C6"/>
    <w:lvl w:ilvl="0" w:tplc="994A53A0">
      <w:numFmt w:val="bullet"/>
      <w:lvlText w:val="-"/>
      <w:lvlJc w:val="left"/>
      <w:pPr>
        <w:ind w:left="427" w:hanging="3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7AA1D0">
      <w:numFmt w:val="bullet"/>
      <w:lvlText w:val="•"/>
      <w:lvlJc w:val="left"/>
      <w:pPr>
        <w:ind w:left="1114" w:hanging="318"/>
      </w:pPr>
      <w:rPr>
        <w:rFonts w:hint="default"/>
        <w:lang w:val="ru-RU" w:eastAsia="en-US" w:bidi="ar-SA"/>
      </w:rPr>
    </w:lvl>
    <w:lvl w:ilvl="2" w:tplc="1472D0C4">
      <w:numFmt w:val="bullet"/>
      <w:lvlText w:val="•"/>
      <w:lvlJc w:val="left"/>
      <w:pPr>
        <w:ind w:left="1808" w:hanging="318"/>
      </w:pPr>
      <w:rPr>
        <w:rFonts w:hint="default"/>
        <w:lang w:val="ru-RU" w:eastAsia="en-US" w:bidi="ar-SA"/>
      </w:rPr>
    </w:lvl>
    <w:lvl w:ilvl="3" w:tplc="69D4548C">
      <w:numFmt w:val="bullet"/>
      <w:lvlText w:val="•"/>
      <w:lvlJc w:val="left"/>
      <w:pPr>
        <w:ind w:left="2502" w:hanging="318"/>
      </w:pPr>
      <w:rPr>
        <w:rFonts w:hint="default"/>
        <w:lang w:val="ru-RU" w:eastAsia="en-US" w:bidi="ar-SA"/>
      </w:rPr>
    </w:lvl>
    <w:lvl w:ilvl="4" w:tplc="00064DBC">
      <w:numFmt w:val="bullet"/>
      <w:lvlText w:val="•"/>
      <w:lvlJc w:val="left"/>
      <w:pPr>
        <w:ind w:left="3196" w:hanging="318"/>
      </w:pPr>
      <w:rPr>
        <w:rFonts w:hint="default"/>
        <w:lang w:val="ru-RU" w:eastAsia="en-US" w:bidi="ar-SA"/>
      </w:rPr>
    </w:lvl>
    <w:lvl w:ilvl="5" w:tplc="B2A6F800">
      <w:numFmt w:val="bullet"/>
      <w:lvlText w:val="•"/>
      <w:lvlJc w:val="left"/>
      <w:pPr>
        <w:ind w:left="3890" w:hanging="318"/>
      </w:pPr>
      <w:rPr>
        <w:rFonts w:hint="default"/>
        <w:lang w:val="ru-RU" w:eastAsia="en-US" w:bidi="ar-SA"/>
      </w:rPr>
    </w:lvl>
    <w:lvl w:ilvl="6" w:tplc="AE08F238">
      <w:numFmt w:val="bullet"/>
      <w:lvlText w:val="•"/>
      <w:lvlJc w:val="left"/>
      <w:pPr>
        <w:ind w:left="4584" w:hanging="318"/>
      </w:pPr>
      <w:rPr>
        <w:rFonts w:hint="default"/>
        <w:lang w:val="ru-RU" w:eastAsia="en-US" w:bidi="ar-SA"/>
      </w:rPr>
    </w:lvl>
    <w:lvl w:ilvl="7" w:tplc="13E8F91E">
      <w:numFmt w:val="bullet"/>
      <w:lvlText w:val="•"/>
      <w:lvlJc w:val="left"/>
      <w:pPr>
        <w:ind w:left="5278" w:hanging="318"/>
      </w:pPr>
      <w:rPr>
        <w:rFonts w:hint="default"/>
        <w:lang w:val="ru-RU" w:eastAsia="en-US" w:bidi="ar-SA"/>
      </w:rPr>
    </w:lvl>
    <w:lvl w:ilvl="8" w:tplc="B0703CA4">
      <w:numFmt w:val="bullet"/>
      <w:lvlText w:val="•"/>
      <w:lvlJc w:val="left"/>
      <w:pPr>
        <w:ind w:left="5972" w:hanging="318"/>
      </w:pPr>
      <w:rPr>
        <w:rFonts w:hint="default"/>
        <w:lang w:val="ru-RU" w:eastAsia="en-US" w:bidi="ar-SA"/>
      </w:rPr>
    </w:lvl>
  </w:abstractNum>
  <w:abstractNum w:abstractNumId="38" w15:restartNumberingAfterBreak="0">
    <w:nsid w:val="359978D2"/>
    <w:multiLevelType w:val="hybridMultilevel"/>
    <w:tmpl w:val="EA602C1C"/>
    <w:lvl w:ilvl="0" w:tplc="BD04C93E">
      <w:start w:val="1"/>
      <w:numFmt w:val="decimal"/>
      <w:lvlText w:val="%1."/>
      <w:lvlJc w:val="left"/>
      <w:pPr>
        <w:ind w:left="109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CFCC5A50">
      <w:numFmt w:val="bullet"/>
      <w:lvlText w:val="•"/>
      <w:lvlJc w:val="left"/>
      <w:pPr>
        <w:ind w:left="602" w:hanging="576"/>
      </w:pPr>
      <w:rPr>
        <w:rFonts w:hint="default"/>
        <w:lang w:val="ru-RU" w:eastAsia="en-US" w:bidi="ar-SA"/>
      </w:rPr>
    </w:lvl>
    <w:lvl w:ilvl="2" w:tplc="01DA689A">
      <w:numFmt w:val="bullet"/>
      <w:lvlText w:val="•"/>
      <w:lvlJc w:val="left"/>
      <w:pPr>
        <w:ind w:left="1105" w:hanging="576"/>
      </w:pPr>
      <w:rPr>
        <w:rFonts w:hint="default"/>
        <w:lang w:val="ru-RU" w:eastAsia="en-US" w:bidi="ar-SA"/>
      </w:rPr>
    </w:lvl>
    <w:lvl w:ilvl="3" w:tplc="631697CA">
      <w:numFmt w:val="bullet"/>
      <w:lvlText w:val="•"/>
      <w:lvlJc w:val="left"/>
      <w:pPr>
        <w:ind w:left="1608" w:hanging="576"/>
      </w:pPr>
      <w:rPr>
        <w:rFonts w:hint="default"/>
        <w:lang w:val="ru-RU" w:eastAsia="en-US" w:bidi="ar-SA"/>
      </w:rPr>
    </w:lvl>
    <w:lvl w:ilvl="4" w:tplc="B3E84F1A">
      <w:numFmt w:val="bullet"/>
      <w:lvlText w:val="•"/>
      <w:lvlJc w:val="left"/>
      <w:pPr>
        <w:ind w:left="2111" w:hanging="576"/>
      </w:pPr>
      <w:rPr>
        <w:rFonts w:hint="default"/>
        <w:lang w:val="ru-RU" w:eastAsia="en-US" w:bidi="ar-SA"/>
      </w:rPr>
    </w:lvl>
    <w:lvl w:ilvl="5" w:tplc="2C88DA40">
      <w:numFmt w:val="bullet"/>
      <w:lvlText w:val="•"/>
      <w:lvlJc w:val="left"/>
      <w:pPr>
        <w:ind w:left="2614" w:hanging="576"/>
      </w:pPr>
      <w:rPr>
        <w:rFonts w:hint="default"/>
        <w:lang w:val="ru-RU" w:eastAsia="en-US" w:bidi="ar-SA"/>
      </w:rPr>
    </w:lvl>
    <w:lvl w:ilvl="6" w:tplc="4FBA2BCC">
      <w:numFmt w:val="bullet"/>
      <w:lvlText w:val="•"/>
      <w:lvlJc w:val="left"/>
      <w:pPr>
        <w:ind w:left="3116" w:hanging="576"/>
      </w:pPr>
      <w:rPr>
        <w:rFonts w:hint="default"/>
        <w:lang w:val="ru-RU" w:eastAsia="en-US" w:bidi="ar-SA"/>
      </w:rPr>
    </w:lvl>
    <w:lvl w:ilvl="7" w:tplc="A7EA2A04">
      <w:numFmt w:val="bullet"/>
      <w:lvlText w:val="•"/>
      <w:lvlJc w:val="left"/>
      <w:pPr>
        <w:ind w:left="3619" w:hanging="576"/>
      </w:pPr>
      <w:rPr>
        <w:rFonts w:hint="default"/>
        <w:lang w:val="ru-RU" w:eastAsia="en-US" w:bidi="ar-SA"/>
      </w:rPr>
    </w:lvl>
    <w:lvl w:ilvl="8" w:tplc="279273A0">
      <w:numFmt w:val="bullet"/>
      <w:lvlText w:val="•"/>
      <w:lvlJc w:val="left"/>
      <w:pPr>
        <w:ind w:left="4122" w:hanging="576"/>
      </w:pPr>
      <w:rPr>
        <w:rFonts w:hint="default"/>
        <w:lang w:val="ru-RU" w:eastAsia="en-US" w:bidi="ar-SA"/>
      </w:rPr>
    </w:lvl>
  </w:abstractNum>
  <w:abstractNum w:abstractNumId="39" w15:restartNumberingAfterBreak="0">
    <w:nsid w:val="365D414E"/>
    <w:multiLevelType w:val="hybridMultilevel"/>
    <w:tmpl w:val="FE66283E"/>
    <w:lvl w:ilvl="0" w:tplc="5ACCCDEC">
      <w:start w:val="1"/>
      <w:numFmt w:val="decimal"/>
      <w:lvlText w:val="%1."/>
      <w:lvlJc w:val="left"/>
      <w:pPr>
        <w:ind w:left="441" w:hanging="7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901631A4">
      <w:numFmt w:val="bullet"/>
      <w:lvlText w:val="•"/>
      <w:lvlJc w:val="left"/>
      <w:pPr>
        <w:ind w:left="844" w:hanging="739"/>
      </w:pPr>
      <w:rPr>
        <w:rFonts w:hint="default"/>
        <w:lang w:val="ru-RU" w:eastAsia="en-US" w:bidi="ar-SA"/>
      </w:rPr>
    </w:lvl>
    <w:lvl w:ilvl="2" w:tplc="BC6E5B56">
      <w:numFmt w:val="bullet"/>
      <w:lvlText w:val="•"/>
      <w:lvlJc w:val="left"/>
      <w:pPr>
        <w:ind w:left="1248" w:hanging="739"/>
      </w:pPr>
      <w:rPr>
        <w:rFonts w:hint="default"/>
        <w:lang w:val="ru-RU" w:eastAsia="en-US" w:bidi="ar-SA"/>
      </w:rPr>
    </w:lvl>
    <w:lvl w:ilvl="3" w:tplc="7574806E">
      <w:numFmt w:val="bullet"/>
      <w:lvlText w:val="•"/>
      <w:lvlJc w:val="left"/>
      <w:pPr>
        <w:ind w:left="1652" w:hanging="739"/>
      </w:pPr>
      <w:rPr>
        <w:rFonts w:hint="default"/>
        <w:lang w:val="ru-RU" w:eastAsia="en-US" w:bidi="ar-SA"/>
      </w:rPr>
    </w:lvl>
    <w:lvl w:ilvl="4" w:tplc="7C4E354C">
      <w:numFmt w:val="bullet"/>
      <w:lvlText w:val="•"/>
      <w:lvlJc w:val="left"/>
      <w:pPr>
        <w:ind w:left="2056" w:hanging="739"/>
      </w:pPr>
      <w:rPr>
        <w:rFonts w:hint="default"/>
        <w:lang w:val="ru-RU" w:eastAsia="en-US" w:bidi="ar-SA"/>
      </w:rPr>
    </w:lvl>
    <w:lvl w:ilvl="5" w:tplc="25882DDA">
      <w:numFmt w:val="bullet"/>
      <w:lvlText w:val="•"/>
      <w:lvlJc w:val="left"/>
      <w:pPr>
        <w:ind w:left="2460" w:hanging="739"/>
      </w:pPr>
      <w:rPr>
        <w:rFonts w:hint="default"/>
        <w:lang w:val="ru-RU" w:eastAsia="en-US" w:bidi="ar-SA"/>
      </w:rPr>
    </w:lvl>
    <w:lvl w:ilvl="6" w:tplc="6D5CC522">
      <w:numFmt w:val="bullet"/>
      <w:lvlText w:val="•"/>
      <w:lvlJc w:val="left"/>
      <w:pPr>
        <w:ind w:left="2864" w:hanging="739"/>
      </w:pPr>
      <w:rPr>
        <w:rFonts w:hint="default"/>
        <w:lang w:val="ru-RU" w:eastAsia="en-US" w:bidi="ar-SA"/>
      </w:rPr>
    </w:lvl>
    <w:lvl w:ilvl="7" w:tplc="2C785994">
      <w:numFmt w:val="bullet"/>
      <w:lvlText w:val="•"/>
      <w:lvlJc w:val="left"/>
      <w:pPr>
        <w:ind w:left="3268" w:hanging="739"/>
      </w:pPr>
      <w:rPr>
        <w:rFonts w:hint="default"/>
        <w:lang w:val="ru-RU" w:eastAsia="en-US" w:bidi="ar-SA"/>
      </w:rPr>
    </w:lvl>
    <w:lvl w:ilvl="8" w:tplc="06A436C8">
      <w:numFmt w:val="bullet"/>
      <w:lvlText w:val="•"/>
      <w:lvlJc w:val="left"/>
      <w:pPr>
        <w:ind w:left="3672" w:hanging="739"/>
      </w:pPr>
      <w:rPr>
        <w:rFonts w:hint="default"/>
        <w:lang w:val="ru-RU" w:eastAsia="en-US" w:bidi="ar-SA"/>
      </w:rPr>
    </w:lvl>
  </w:abstractNum>
  <w:abstractNum w:abstractNumId="40" w15:restartNumberingAfterBreak="0">
    <w:nsid w:val="36F76393"/>
    <w:multiLevelType w:val="hybridMultilevel"/>
    <w:tmpl w:val="8840754A"/>
    <w:lvl w:ilvl="0" w:tplc="1CBE2B54">
      <w:numFmt w:val="bullet"/>
      <w:lvlText w:val=""/>
      <w:lvlJc w:val="left"/>
      <w:pPr>
        <w:ind w:left="18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C3441A2">
      <w:numFmt w:val="bullet"/>
      <w:lvlText w:val="•"/>
      <w:lvlJc w:val="left"/>
      <w:pPr>
        <w:ind w:left="2752" w:hanging="360"/>
      </w:pPr>
      <w:rPr>
        <w:rFonts w:hint="default"/>
        <w:lang w:val="ru-RU" w:eastAsia="en-US" w:bidi="ar-SA"/>
      </w:rPr>
    </w:lvl>
    <w:lvl w:ilvl="2" w:tplc="349A7A1E">
      <w:numFmt w:val="bullet"/>
      <w:lvlText w:val="•"/>
      <w:lvlJc w:val="left"/>
      <w:pPr>
        <w:ind w:left="3684" w:hanging="360"/>
      </w:pPr>
      <w:rPr>
        <w:rFonts w:hint="default"/>
        <w:lang w:val="ru-RU" w:eastAsia="en-US" w:bidi="ar-SA"/>
      </w:rPr>
    </w:lvl>
    <w:lvl w:ilvl="3" w:tplc="72E6715A">
      <w:numFmt w:val="bullet"/>
      <w:lvlText w:val="•"/>
      <w:lvlJc w:val="left"/>
      <w:pPr>
        <w:ind w:left="4617" w:hanging="360"/>
      </w:pPr>
      <w:rPr>
        <w:rFonts w:hint="default"/>
        <w:lang w:val="ru-RU" w:eastAsia="en-US" w:bidi="ar-SA"/>
      </w:rPr>
    </w:lvl>
    <w:lvl w:ilvl="4" w:tplc="E60E44C0">
      <w:numFmt w:val="bullet"/>
      <w:lvlText w:val="•"/>
      <w:lvlJc w:val="left"/>
      <w:pPr>
        <w:ind w:left="5549" w:hanging="360"/>
      </w:pPr>
      <w:rPr>
        <w:rFonts w:hint="default"/>
        <w:lang w:val="ru-RU" w:eastAsia="en-US" w:bidi="ar-SA"/>
      </w:rPr>
    </w:lvl>
    <w:lvl w:ilvl="5" w:tplc="D310B810"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6" w:tplc="BA3AE138">
      <w:numFmt w:val="bullet"/>
      <w:lvlText w:val="•"/>
      <w:lvlJc w:val="left"/>
      <w:pPr>
        <w:ind w:left="7414" w:hanging="360"/>
      </w:pPr>
      <w:rPr>
        <w:rFonts w:hint="default"/>
        <w:lang w:val="ru-RU" w:eastAsia="en-US" w:bidi="ar-SA"/>
      </w:rPr>
    </w:lvl>
    <w:lvl w:ilvl="7" w:tplc="A9189B08">
      <w:numFmt w:val="bullet"/>
      <w:lvlText w:val="•"/>
      <w:lvlJc w:val="left"/>
      <w:pPr>
        <w:ind w:left="8346" w:hanging="360"/>
      </w:pPr>
      <w:rPr>
        <w:rFonts w:hint="default"/>
        <w:lang w:val="ru-RU" w:eastAsia="en-US" w:bidi="ar-SA"/>
      </w:rPr>
    </w:lvl>
    <w:lvl w:ilvl="8" w:tplc="2480C900">
      <w:numFmt w:val="bullet"/>
      <w:lvlText w:val="•"/>
      <w:lvlJc w:val="left"/>
      <w:pPr>
        <w:ind w:left="9279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39F708A9"/>
    <w:multiLevelType w:val="hybridMultilevel"/>
    <w:tmpl w:val="BE6A81F4"/>
    <w:lvl w:ilvl="0" w:tplc="EE306822">
      <w:start w:val="1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754083EE">
      <w:numFmt w:val="bullet"/>
      <w:lvlText w:val="•"/>
      <w:lvlJc w:val="left"/>
      <w:pPr>
        <w:ind w:left="419" w:hanging="183"/>
      </w:pPr>
      <w:rPr>
        <w:rFonts w:hint="default"/>
        <w:lang w:val="ru-RU" w:eastAsia="en-US" w:bidi="ar-SA"/>
      </w:rPr>
    </w:lvl>
    <w:lvl w:ilvl="2" w:tplc="ABC29C56">
      <w:numFmt w:val="bullet"/>
      <w:lvlText w:val="•"/>
      <w:lvlJc w:val="left"/>
      <w:pPr>
        <w:ind w:left="718" w:hanging="183"/>
      </w:pPr>
      <w:rPr>
        <w:rFonts w:hint="default"/>
        <w:lang w:val="ru-RU" w:eastAsia="en-US" w:bidi="ar-SA"/>
      </w:rPr>
    </w:lvl>
    <w:lvl w:ilvl="3" w:tplc="292CE0C8">
      <w:numFmt w:val="bullet"/>
      <w:lvlText w:val="•"/>
      <w:lvlJc w:val="left"/>
      <w:pPr>
        <w:ind w:left="1017" w:hanging="183"/>
      </w:pPr>
      <w:rPr>
        <w:rFonts w:hint="default"/>
        <w:lang w:val="ru-RU" w:eastAsia="en-US" w:bidi="ar-SA"/>
      </w:rPr>
    </w:lvl>
    <w:lvl w:ilvl="4" w:tplc="1A20ADBA">
      <w:numFmt w:val="bullet"/>
      <w:lvlText w:val="•"/>
      <w:lvlJc w:val="left"/>
      <w:pPr>
        <w:ind w:left="1316" w:hanging="183"/>
      </w:pPr>
      <w:rPr>
        <w:rFonts w:hint="default"/>
        <w:lang w:val="ru-RU" w:eastAsia="en-US" w:bidi="ar-SA"/>
      </w:rPr>
    </w:lvl>
    <w:lvl w:ilvl="5" w:tplc="3D88D77C">
      <w:numFmt w:val="bullet"/>
      <w:lvlText w:val="•"/>
      <w:lvlJc w:val="left"/>
      <w:pPr>
        <w:ind w:left="1615" w:hanging="183"/>
      </w:pPr>
      <w:rPr>
        <w:rFonts w:hint="default"/>
        <w:lang w:val="ru-RU" w:eastAsia="en-US" w:bidi="ar-SA"/>
      </w:rPr>
    </w:lvl>
    <w:lvl w:ilvl="6" w:tplc="6E402EAC">
      <w:numFmt w:val="bullet"/>
      <w:lvlText w:val="•"/>
      <w:lvlJc w:val="left"/>
      <w:pPr>
        <w:ind w:left="1914" w:hanging="183"/>
      </w:pPr>
      <w:rPr>
        <w:rFonts w:hint="default"/>
        <w:lang w:val="ru-RU" w:eastAsia="en-US" w:bidi="ar-SA"/>
      </w:rPr>
    </w:lvl>
    <w:lvl w:ilvl="7" w:tplc="C6821F36">
      <w:numFmt w:val="bullet"/>
      <w:lvlText w:val="•"/>
      <w:lvlJc w:val="left"/>
      <w:pPr>
        <w:ind w:left="2213" w:hanging="183"/>
      </w:pPr>
      <w:rPr>
        <w:rFonts w:hint="default"/>
        <w:lang w:val="ru-RU" w:eastAsia="en-US" w:bidi="ar-SA"/>
      </w:rPr>
    </w:lvl>
    <w:lvl w:ilvl="8" w:tplc="BCAC99A6">
      <w:numFmt w:val="bullet"/>
      <w:lvlText w:val="•"/>
      <w:lvlJc w:val="left"/>
      <w:pPr>
        <w:ind w:left="2512" w:hanging="183"/>
      </w:pPr>
      <w:rPr>
        <w:rFonts w:hint="default"/>
        <w:lang w:val="ru-RU" w:eastAsia="en-US" w:bidi="ar-SA"/>
      </w:rPr>
    </w:lvl>
  </w:abstractNum>
  <w:abstractNum w:abstractNumId="42" w15:restartNumberingAfterBreak="0">
    <w:nsid w:val="3C9B53B5"/>
    <w:multiLevelType w:val="hybridMultilevel"/>
    <w:tmpl w:val="01B83820"/>
    <w:lvl w:ilvl="0" w:tplc="A9968C84">
      <w:start w:val="3"/>
      <w:numFmt w:val="decimal"/>
      <w:lvlText w:val="%1."/>
      <w:lvlJc w:val="left"/>
      <w:pPr>
        <w:ind w:left="109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plc="2F16D170">
      <w:numFmt w:val="bullet"/>
      <w:lvlText w:val="•"/>
      <w:lvlJc w:val="left"/>
      <w:pPr>
        <w:ind w:left="567" w:hanging="278"/>
      </w:pPr>
      <w:rPr>
        <w:rFonts w:hint="default"/>
        <w:lang w:val="ru-RU" w:eastAsia="en-US" w:bidi="ar-SA"/>
      </w:rPr>
    </w:lvl>
    <w:lvl w:ilvl="2" w:tplc="43CEA8EC">
      <w:numFmt w:val="bullet"/>
      <w:lvlText w:val="•"/>
      <w:lvlJc w:val="left"/>
      <w:pPr>
        <w:ind w:left="1035" w:hanging="278"/>
      </w:pPr>
      <w:rPr>
        <w:rFonts w:hint="default"/>
        <w:lang w:val="ru-RU" w:eastAsia="en-US" w:bidi="ar-SA"/>
      </w:rPr>
    </w:lvl>
    <w:lvl w:ilvl="3" w:tplc="12F468D0">
      <w:numFmt w:val="bullet"/>
      <w:lvlText w:val="•"/>
      <w:lvlJc w:val="left"/>
      <w:pPr>
        <w:ind w:left="1503" w:hanging="278"/>
      </w:pPr>
      <w:rPr>
        <w:rFonts w:hint="default"/>
        <w:lang w:val="ru-RU" w:eastAsia="en-US" w:bidi="ar-SA"/>
      </w:rPr>
    </w:lvl>
    <w:lvl w:ilvl="4" w:tplc="72362622">
      <w:numFmt w:val="bullet"/>
      <w:lvlText w:val="•"/>
      <w:lvlJc w:val="left"/>
      <w:pPr>
        <w:ind w:left="1971" w:hanging="278"/>
      </w:pPr>
      <w:rPr>
        <w:rFonts w:hint="default"/>
        <w:lang w:val="ru-RU" w:eastAsia="en-US" w:bidi="ar-SA"/>
      </w:rPr>
    </w:lvl>
    <w:lvl w:ilvl="5" w:tplc="3C0607CC">
      <w:numFmt w:val="bullet"/>
      <w:lvlText w:val="•"/>
      <w:lvlJc w:val="left"/>
      <w:pPr>
        <w:ind w:left="2439" w:hanging="278"/>
      </w:pPr>
      <w:rPr>
        <w:rFonts w:hint="default"/>
        <w:lang w:val="ru-RU" w:eastAsia="en-US" w:bidi="ar-SA"/>
      </w:rPr>
    </w:lvl>
    <w:lvl w:ilvl="6" w:tplc="8F2E7546">
      <w:numFmt w:val="bullet"/>
      <w:lvlText w:val="•"/>
      <w:lvlJc w:val="left"/>
      <w:pPr>
        <w:ind w:left="2906" w:hanging="278"/>
      </w:pPr>
      <w:rPr>
        <w:rFonts w:hint="default"/>
        <w:lang w:val="ru-RU" w:eastAsia="en-US" w:bidi="ar-SA"/>
      </w:rPr>
    </w:lvl>
    <w:lvl w:ilvl="7" w:tplc="7B22571A">
      <w:numFmt w:val="bullet"/>
      <w:lvlText w:val="•"/>
      <w:lvlJc w:val="left"/>
      <w:pPr>
        <w:ind w:left="3374" w:hanging="278"/>
      </w:pPr>
      <w:rPr>
        <w:rFonts w:hint="default"/>
        <w:lang w:val="ru-RU" w:eastAsia="en-US" w:bidi="ar-SA"/>
      </w:rPr>
    </w:lvl>
    <w:lvl w:ilvl="8" w:tplc="FBB285AE">
      <w:numFmt w:val="bullet"/>
      <w:lvlText w:val="•"/>
      <w:lvlJc w:val="left"/>
      <w:pPr>
        <w:ind w:left="3842" w:hanging="278"/>
      </w:pPr>
      <w:rPr>
        <w:rFonts w:hint="default"/>
        <w:lang w:val="ru-RU" w:eastAsia="en-US" w:bidi="ar-SA"/>
      </w:rPr>
    </w:lvl>
  </w:abstractNum>
  <w:abstractNum w:abstractNumId="43" w15:restartNumberingAfterBreak="0">
    <w:nsid w:val="41593128"/>
    <w:multiLevelType w:val="hybridMultilevel"/>
    <w:tmpl w:val="28A8243C"/>
    <w:lvl w:ilvl="0" w:tplc="86F83F9E">
      <w:numFmt w:val="bullet"/>
      <w:lvlText w:val=""/>
      <w:lvlJc w:val="left"/>
      <w:pPr>
        <w:ind w:left="1099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CC2E88A">
      <w:numFmt w:val="bullet"/>
      <w:lvlText w:val="•"/>
      <w:lvlJc w:val="left"/>
      <w:pPr>
        <w:ind w:left="2104" w:hanging="567"/>
      </w:pPr>
      <w:rPr>
        <w:rFonts w:hint="default"/>
        <w:lang w:val="ru-RU" w:eastAsia="en-US" w:bidi="ar-SA"/>
      </w:rPr>
    </w:lvl>
    <w:lvl w:ilvl="2" w:tplc="9280C536">
      <w:numFmt w:val="bullet"/>
      <w:lvlText w:val="•"/>
      <w:lvlJc w:val="left"/>
      <w:pPr>
        <w:ind w:left="3108" w:hanging="567"/>
      </w:pPr>
      <w:rPr>
        <w:rFonts w:hint="default"/>
        <w:lang w:val="ru-RU" w:eastAsia="en-US" w:bidi="ar-SA"/>
      </w:rPr>
    </w:lvl>
    <w:lvl w:ilvl="3" w:tplc="3F703292">
      <w:numFmt w:val="bullet"/>
      <w:lvlText w:val="•"/>
      <w:lvlJc w:val="left"/>
      <w:pPr>
        <w:ind w:left="4113" w:hanging="567"/>
      </w:pPr>
      <w:rPr>
        <w:rFonts w:hint="default"/>
        <w:lang w:val="ru-RU" w:eastAsia="en-US" w:bidi="ar-SA"/>
      </w:rPr>
    </w:lvl>
    <w:lvl w:ilvl="4" w:tplc="6F101834">
      <w:numFmt w:val="bullet"/>
      <w:lvlText w:val="•"/>
      <w:lvlJc w:val="left"/>
      <w:pPr>
        <w:ind w:left="5117" w:hanging="567"/>
      </w:pPr>
      <w:rPr>
        <w:rFonts w:hint="default"/>
        <w:lang w:val="ru-RU" w:eastAsia="en-US" w:bidi="ar-SA"/>
      </w:rPr>
    </w:lvl>
    <w:lvl w:ilvl="5" w:tplc="EB82640A">
      <w:numFmt w:val="bullet"/>
      <w:lvlText w:val="•"/>
      <w:lvlJc w:val="left"/>
      <w:pPr>
        <w:ind w:left="6122" w:hanging="567"/>
      </w:pPr>
      <w:rPr>
        <w:rFonts w:hint="default"/>
        <w:lang w:val="ru-RU" w:eastAsia="en-US" w:bidi="ar-SA"/>
      </w:rPr>
    </w:lvl>
    <w:lvl w:ilvl="6" w:tplc="35626740">
      <w:numFmt w:val="bullet"/>
      <w:lvlText w:val="•"/>
      <w:lvlJc w:val="left"/>
      <w:pPr>
        <w:ind w:left="7126" w:hanging="567"/>
      </w:pPr>
      <w:rPr>
        <w:rFonts w:hint="default"/>
        <w:lang w:val="ru-RU" w:eastAsia="en-US" w:bidi="ar-SA"/>
      </w:rPr>
    </w:lvl>
    <w:lvl w:ilvl="7" w:tplc="73CE008A">
      <w:numFmt w:val="bullet"/>
      <w:lvlText w:val="•"/>
      <w:lvlJc w:val="left"/>
      <w:pPr>
        <w:ind w:left="8130" w:hanging="567"/>
      </w:pPr>
      <w:rPr>
        <w:rFonts w:hint="default"/>
        <w:lang w:val="ru-RU" w:eastAsia="en-US" w:bidi="ar-SA"/>
      </w:rPr>
    </w:lvl>
    <w:lvl w:ilvl="8" w:tplc="07EA03C2">
      <w:numFmt w:val="bullet"/>
      <w:lvlText w:val="•"/>
      <w:lvlJc w:val="left"/>
      <w:pPr>
        <w:ind w:left="9135" w:hanging="567"/>
      </w:pPr>
      <w:rPr>
        <w:rFonts w:hint="default"/>
        <w:lang w:val="ru-RU" w:eastAsia="en-US" w:bidi="ar-SA"/>
      </w:rPr>
    </w:lvl>
  </w:abstractNum>
  <w:abstractNum w:abstractNumId="44" w15:restartNumberingAfterBreak="0">
    <w:nsid w:val="470415F2"/>
    <w:multiLevelType w:val="hybridMultilevel"/>
    <w:tmpl w:val="112ADED6"/>
    <w:lvl w:ilvl="0" w:tplc="7BE43F38">
      <w:start w:val="1"/>
      <w:numFmt w:val="decimal"/>
      <w:lvlText w:val="%1."/>
      <w:lvlJc w:val="left"/>
      <w:pPr>
        <w:ind w:left="451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D3F4F176">
      <w:numFmt w:val="bullet"/>
      <w:lvlText w:val="•"/>
      <w:lvlJc w:val="left"/>
      <w:pPr>
        <w:ind w:left="874" w:hanging="231"/>
      </w:pPr>
      <w:rPr>
        <w:rFonts w:hint="default"/>
        <w:lang w:val="ru-RU" w:eastAsia="en-US" w:bidi="ar-SA"/>
      </w:rPr>
    </w:lvl>
    <w:lvl w:ilvl="2" w:tplc="FE3E340A">
      <w:numFmt w:val="bullet"/>
      <w:lvlText w:val="•"/>
      <w:lvlJc w:val="left"/>
      <w:pPr>
        <w:ind w:left="1289" w:hanging="231"/>
      </w:pPr>
      <w:rPr>
        <w:rFonts w:hint="default"/>
        <w:lang w:val="ru-RU" w:eastAsia="en-US" w:bidi="ar-SA"/>
      </w:rPr>
    </w:lvl>
    <w:lvl w:ilvl="3" w:tplc="D59C7A52">
      <w:numFmt w:val="bullet"/>
      <w:lvlText w:val="•"/>
      <w:lvlJc w:val="left"/>
      <w:pPr>
        <w:ind w:left="1703" w:hanging="231"/>
      </w:pPr>
      <w:rPr>
        <w:rFonts w:hint="default"/>
        <w:lang w:val="ru-RU" w:eastAsia="en-US" w:bidi="ar-SA"/>
      </w:rPr>
    </w:lvl>
    <w:lvl w:ilvl="4" w:tplc="29F61546">
      <w:numFmt w:val="bullet"/>
      <w:lvlText w:val="•"/>
      <w:lvlJc w:val="left"/>
      <w:pPr>
        <w:ind w:left="2118" w:hanging="231"/>
      </w:pPr>
      <w:rPr>
        <w:rFonts w:hint="default"/>
        <w:lang w:val="ru-RU" w:eastAsia="en-US" w:bidi="ar-SA"/>
      </w:rPr>
    </w:lvl>
    <w:lvl w:ilvl="5" w:tplc="936885A2">
      <w:numFmt w:val="bullet"/>
      <w:lvlText w:val="•"/>
      <w:lvlJc w:val="left"/>
      <w:pPr>
        <w:ind w:left="2532" w:hanging="231"/>
      </w:pPr>
      <w:rPr>
        <w:rFonts w:hint="default"/>
        <w:lang w:val="ru-RU" w:eastAsia="en-US" w:bidi="ar-SA"/>
      </w:rPr>
    </w:lvl>
    <w:lvl w:ilvl="6" w:tplc="02F81E40">
      <w:numFmt w:val="bullet"/>
      <w:lvlText w:val="•"/>
      <w:lvlJc w:val="left"/>
      <w:pPr>
        <w:ind w:left="2947" w:hanging="231"/>
      </w:pPr>
      <w:rPr>
        <w:rFonts w:hint="default"/>
        <w:lang w:val="ru-RU" w:eastAsia="en-US" w:bidi="ar-SA"/>
      </w:rPr>
    </w:lvl>
    <w:lvl w:ilvl="7" w:tplc="D35E514E">
      <w:numFmt w:val="bullet"/>
      <w:lvlText w:val="•"/>
      <w:lvlJc w:val="left"/>
      <w:pPr>
        <w:ind w:left="3361" w:hanging="231"/>
      </w:pPr>
      <w:rPr>
        <w:rFonts w:hint="default"/>
        <w:lang w:val="ru-RU" w:eastAsia="en-US" w:bidi="ar-SA"/>
      </w:rPr>
    </w:lvl>
    <w:lvl w:ilvl="8" w:tplc="864EFFB2">
      <w:numFmt w:val="bullet"/>
      <w:lvlText w:val="•"/>
      <w:lvlJc w:val="left"/>
      <w:pPr>
        <w:ind w:left="3776" w:hanging="231"/>
      </w:pPr>
      <w:rPr>
        <w:rFonts w:hint="default"/>
        <w:lang w:val="ru-RU" w:eastAsia="en-US" w:bidi="ar-SA"/>
      </w:rPr>
    </w:lvl>
  </w:abstractNum>
  <w:abstractNum w:abstractNumId="45" w15:restartNumberingAfterBreak="0">
    <w:nsid w:val="4A0D1560"/>
    <w:multiLevelType w:val="hybridMultilevel"/>
    <w:tmpl w:val="77709A90"/>
    <w:lvl w:ilvl="0" w:tplc="EC4E2930">
      <w:start w:val="1"/>
      <w:numFmt w:val="decimal"/>
      <w:lvlText w:val="%1."/>
      <w:lvlJc w:val="left"/>
      <w:pPr>
        <w:ind w:left="599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716227C6">
      <w:numFmt w:val="bullet"/>
      <w:lvlText w:val="•"/>
      <w:lvlJc w:val="left"/>
      <w:pPr>
        <w:ind w:left="1052" w:hanging="500"/>
      </w:pPr>
      <w:rPr>
        <w:rFonts w:hint="default"/>
        <w:lang w:val="ru-RU" w:eastAsia="en-US" w:bidi="ar-SA"/>
      </w:rPr>
    </w:lvl>
    <w:lvl w:ilvl="2" w:tplc="3CFCE9EC">
      <w:numFmt w:val="bullet"/>
      <w:lvlText w:val="•"/>
      <w:lvlJc w:val="left"/>
      <w:pPr>
        <w:ind w:left="1505" w:hanging="500"/>
      </w:pPr>
      <w:rPr>
        <w:rFonts w:hint="default"/>
        <w:lang w:val="ru-RU" w:eastAsia="en-US" w:bidi="ar-SA"/>
      </w:rPr>
    </w:lvl>
    <w:lvl w:ilvl="3" w:tplc="A3487466">
      <w:numFmt w:val="bullet"/>
      <w:lvlText w:val="•"/>
      <w:lvlJc w:val="left"/>
      <w:pPr>
        <w:ind w:left="1958" w:hanging="500"/>
      </w:pPr>
      <w:rPr>
        <w:rFonts w:hint="default"/>
        <w:lang w:val="ru-RU" w:eastAsia="en-US" w:bidi="ar-SA"/>
      </w:rPr>
    </w:lvl>
    <w:lvl w:ilvl="4" w:tplc="F3D24E4C">
      <w:numFmt w:val="bullet"/>
      <w:lvlText w:val="•"/>
      <w:lvlJc w:val="left"/>
      <w:pPr>
        <w:ind w:left="2411" w:hanging="500"/>
      </w:pPr>
      <w:rPr>
        <w:rFonts w:hint="default"/>
        <w:lang w:val="ru-RU" w:eastAsia="en-US" w:bidi="ar-SA"/>
      </w:rPr>
    </w:lvl>
    <w:lvl w:ilvl="5" w:tplc="0980F2F4">
      <w:numFmt w:val="bullet"/>
      <w:lvlText w:val="•"/>
      <w:lvlJc w:val="left"/>
      <w:pPr>
        <w:ind w:left="2864" w:hanging="500"/>
      </w:pPr>
      <w:rPr>
        <w:rFonts w:hint="default"/>
        <w:lang w:val="ru-RU" w:eastAsia="en-US" w:bidi="ar-SA"/>
      </w:rPr>
    </w:lvl>
    <w:lvl w:ilvl="6" w:tplc="33526170">
      <w:numFmt w:val="bullet"/>
      <w:lvlText w:val="•"/>
      <w:lvlJc w:val="left"/>
      <w:pPr>
        <w:ind w:left="3316" w:hanging="500"/>
      </w:pPr>
      <w:rPr>
        <w:rFonts w:hint="default"/>
        <w:lang w:val="ru-RU" w:eastAsia="en-US" w:bidi="ar-SA"/>
      </w:rPr>
    </w:lvl>
    <w:lvl w:ilvl="7" w:tplc="9EC80F84">
      <w:numFmt w:val="bullet"/>
      <w:lvlText w:val="•"/>
      <w:lvlJc w:val="left"/>
      <w:pPr>
        <w:ind w:left="3769" w:hanging="500"/>
      </w:pPr>
      <w:rPr>
        <w:rFonts w:hint="default"/>
        <w:lang w:val="ru-RU" w:eastAsia="en-US" w:bidi="ar-SA"/>
      </w:rPr>
    </w:lvl>
    <w:lvl w:ilvl="8" w:tplc="B54EE1F8">
      <w:numFmt w:val="bullet"/>
      <w:lvlText w:val="•"/>
      <w:lvlJc w:val="left"/>
      <w:pPr>
        <w:ind w:left="4222" w:hanging="500"/>
      </w:pPr>
      <w:rPr>
        <w:rFonts w:hint="default"/>
        <w:lang w:val="ru-RU" w:eastAsia="en-US" w:bidi="ar-SA"/>
      </w:rPr>
    </w:lvl>
  </w:abstractNum>
  <w:abstractNum w:abstractNumId="46" w15:restartNumberingAfterBreak="0">
    <w:nsid w:val="4A2D6CFA"/>
    <w:multiLevelType w:val="multilevel"/>
    <w:tmpl w:val="FB8A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A527335"/>
    <w:multiLevelType w:val="hybridMultilevel"/>
    <w:tmpl w:val="17962362"/>
    <w:lvl w:ilvl="0" w:tplc="FFFFFFFF">
      <w:start w:val="1"/>
      <w:numFmt w:val="upperRoman"/>
      <w:pStyle w:val="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412"/>
        </w:tabs>
        <w:ind w:left="2412" w:hanging="432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4ABD0AB7"/>
    <w:multiLevelType w:val="hybridMultilevel"/>
    <w:tmpl w:val="98187244"/>
    <w:lvl w:ilvl="0" w:tplc="3E36102E">
      <w:start w:val="1"/>
      <w:numFmt w:val="decimal"/>
      <w:lvlText w:val="%1."/>
      <w:lvlJc w:val="left"/>
      <w:pPr>
        <w:ind w:left="109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102109A">
      <w:numFmt w:val="bullet"/>
      <w:lvlText w:val="•"/>
      <w:lvlJc w:val="left"/>
      <w:pPr>
        <w:ind w:left="567" w:hanging="226"/>
      </w:pPr>
      <w:rPr>
        <w:rFonts w:hint="default"/>
        <w:lang w:val="ru-RU" w:eastAsia="en-US" w:bidi="ar-SA"/>
      </w:rPr>
    </w:lvl>
    <w:lvl w:ilvl="2" w:tplc="4726FC82">
      <w:numFmt w:val="bullet"/>
      <w:lvlText w:val="•"/>
      <w:lvlJc w:val="left"/>
      <w:pPr>
        <w:ind w:left="1035" w:hanging="226"/>
      </w:pPr>
      <w:rPr>
        <w:rFonts w:hint="default"/>
        <w:lang w:val="ru-RU" w:eastAsia="en-US" w:bidi="ar-SA"/>
      </w:rPr>
    </w:lvl>
    <w:lvl w:ilvl="3" w:tplc="99DAAF38">
      <w:numFmt w:val="bullet"/>
      <w:lvlText w:val="•"/>
      <w:lvlJc w:val="left"/>
      <w:pPr>
        <w:ind w:left="1503" w:hanging="226"/>
      </w:pPr>
      <w:rPr>
        <w:rFonts w:hint="default"/>
        <w:lang w:val="ru-RU" w:eastAsia="en-US" w:bidi="ar-SA"/>
      </w:rPr>
    </w:lvl>
    <w:lvl w:ilvl="4" w:tplc="A4EC66FE">
      <w:numFmt w:val="bullet"/>
      <w:lvlText w:val="•"/>
      <w:lvlJc w:val="left"/>
      <w:pPr>
        <w:ind w:left="1971" w:hanging="226"/>
      </w:pPr>
      <w:rPr>
        <w:rFonts w:hint="default"/>
        <w:lang w:val="ru-RU" w:eastAsia="en-US" w:bidi="ar-SA"/>
      </w:rPr>
    </w:lvl>
    <w:lvl w:ilvl="5" w:tplc="87D4405C">
      <w:numFmt w:val="bullet"/>
      <w:lvlText w:val="•"/>
      <w:lvlJc w:val="left"/>
      <w:pPr>
        <w:ind w:left="2439" w:hanging="226"/>
      </w:pPr>
      <w:rPr>
        <w:rFonts w:hint="default"/>
        <w:lang w:val="ru-RU" w:eastAsia="en-US" w:bidi="ar-SA"/>
      </w:rPr>
    </w:lvl>
    <w:lvl w:ilvl="6" w:tplc="7AC8CC4C">
      <w:numFmt w:val="bullet"/>
      <w:lvlText w:val="•"/>
      <w:lvlJc w:val="left"/>
      <w:pPr>
        <w:ind w:left="2906" w:hanging="226"/>
      </w:pPr>
      <w:rPr>
        <w:rFonts w:hint="default"/>
        <w:lang w:val="ru-RU" w:eastAsia="en-US" w:bidi="ar-SA"/>
      </w:rPr>
    </w:lvl>
    <w:lvl w:ilvl="7" w:tplc="F7FE5F34">
      <w:numFmt w:val="bullet"/>
      <w:lvlText w:val="•"/>
      <w:lvlJc w:val="left"/>
      <w:pPr>
        <w:ind w:left="3374" w:hanging="226"/>
      </w:pPr>
      <w:rPr>
        <w:rFonts w:hint="default"/>
        <w:lang w:val="ru-RU" w:eastAsia="en-US" w:bidi="ar-SA"/>
      </w:rPr>
    </w:lvl>
    <w:lvl w:ilvl="8" w:tplc="ACDE42B0">
      <w:numFmt w:val="bullet"/>
      <w:lvlText w:val="•"/>
      <w:lvlJc w:val="left"/>
      <w:pPr>
        <w:ind w:left="3842" w:hanging="226"/>
      </w:pPr>
      <w:rPr>
        <w:rFonts w:hint="default"/>
        <w:lang w:val="ru-RU" w:eastAsia="en-US" w:bidi="ar-SA"/>
      </w:rPr>
    </w:lvl>
  </w:abstractNum>
  <w:abstractNum w:abstractNumId="49" w15:restartNumberingAfterBreak="0">
    <w:nsid w:val="4D4E0092"/>
    <w:multiLevelType w:val="hybridMultilevel"/>
    <w:tmpl w:val="02AAA0DE"/>
    <w:lvl w:ilvl="0" w:tplc="0B1CAC18">
      <w:numFmt w:val="bullet"/>
      <w:lvlText w:val=""/>
      <w:lvlJc w:val="left"/>
      <w:pPr>
        <w:ind w:left="1099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2DEC516">
      <w:numFmt w:val="bullet"/>
      <w:lvlText w:val="•"/>
      <w:lvlJc w:val="left"/>
      <w:pPr>
        <w:ind w:left="2104" w:hanging="567"/>
      </w:pPr>
      <w:rPr>
        <w:rFonts w:hint="default"/>
        <w:lang w:val="ru-RU" w:eastAsia="en-US" w:bidi="ar-SA"/>
      </w:rPr>
    </w:lvl>
    <w:lvl w:ilvl="2" w:tplc="7C14911C">
      <w:numFmt w:val="bullet"/>
      <w:lvlText w:val="•"/>
      <w:lvlJc w:val="left"/>
      <w:pPr>
        <w:ind w:left="3108" w:hanging="567"/>
      </w:pPr>
      <w:rPr>
        <w:rFonts w:hint="default"/>
        <w:lang w:val="ru-RU" w:eastAsia="en-US" w:bidi="ar-SA"/>
      </w:rPr>
    </w:lvl>
    <w:lvl w:ilvl="3" w:tplc="59DA59A8">
      <w:numFmt w:val="bullet"/>
      <w:lvlText w:val="•"/>
      <w:lvlJc w:val="left"/>
      <w:pPr>
        <w:ind w:left="4113" w:hanging="567"/>
      </w:pPr>
      <w:rPr>
        <w:rFonts w:hint="default"/>
        <w:lang w:val="ru-RU" w:eastAsia="en-US" w:bidi="ar-SA"/>
      </w:rPr>
    </w:lvl>
    <w:lvl w:ilvl="4" w:tplc="F4006322">
      <w:numFmt w:val="bullet"/>
      <w:lvlText w:val="•"/>
      <w:lvlJc w:val="left"/>
      <w:pPr>
        <w:ind w:left="5117" w:hanging="567"/>
      </w:pPr>
      <w:rPr>
        <w:rFonts w:hint="default"/>
        <w:lang w:val="ru-RU" w:eastAsia="en-US" w:bidi="ar-SA"/>
      </w:rPr>
    </w:lvl>
    <w:lvl w:ilvl="5" w:tplc="7D50C45C">
      <w:numFmt w:val="bullet"/>
      <w:lvlText w:val="•"/>
      <w:lvlJc w:val="left"/>
      <w:pPr>
        <w:ind w:left="6122" w:hanging="567"/>
      </w:pPr>
      <w:rPr>
        <w:rFonts w:hint="default"/>
        <w:lang w:val="ru-RU" w:eastAsia="en-US" w:bidi="ar-SA"/>
      </w:rPr>
    </w:lvl>
    <w:lvl w:ilvl="6" w:tplc="74204F0C">
      <w:numFmt w:val="bullet"/>
      <w:lvlText w:val="•"/>
      <w:lvlJc w:val="left"/>
      <w:pPr>
        <w:ind w:left="7126" w:hanging="567"/>
      </w:pPr>
      <w:rPr>
        <w:rFonts w:hint="default"/>
        <w:lang w:val="ru-RU" w:eastAsia="en-US" w:bidi="ar-SA"/>
      </w:rPr>
    </w:lvl>
    <w:lvl w:ilvl="7" w:tplc="0FD6C78A">
      <w:numFmt w:val="bullet"/>
      <w:lvlText w:val="•"/>
      <w:lvlJc w:val="left"/>
      <w:pPr>
        <w:ind w:left="8130" w:hanging="567"/>
      </w:pPr>
      <w:rPr>
        <w:rFonts w:hint="default"/>
        <w:lang w:val="ru-RU" w:eastAsia="en-US" w:bidi="ar-SA"/>
      </w:rPr>
    </w:lvl>
    <w:lvl w:ilvl="8" w:tplc="A3546DC6">
      <w:numFmt w:val="bullet"/>
      <w:lvlText w:val="•"/>
      <w:lvlJc w:val="left"/>
      <w:pPr>
        <w:ind w:left="9135" w:hanging="567"/>
      </w:pPr>
      <w:rPr>
        <w:rFonts w:hint="default"/>
        <w:lang w:val="ru-RU" w:eastAsia="en-US" w:bidi="ar-SA"/>
      </w:rPr>
    </w:lvl>
  </w:abstractNum>
  <w:abstractNum w:abstractNumId="50" w15:restartNumberingAfterBreak="0">
    <w:nsid w:val="59182ECA"/>
    <w:multiLevelType w:val="hybridMultilevel"/>
    <w:tmpl w:val="5FF6D7C0"/>
    <w:lvl w:ilvl="0" w:tplc="7780012C">
      <w:start w:val="1"/>
      <w:numFmt w:val="decimal"/>
      <w:lvlText w:val="%1."/>
      <w:lvlJc w:val="left"/>
      <w:pPr>
        <w:ind w:left="35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76B5BE">
      <w:numFmt w:val="bullet"/>
      <w:lvlText w:val="•"/>
      <w:lvlJc w:val="left"/>
      <w:pPr>
        <w:ind w:left="748" w:hanging="245"/>
      </w:pPr>
      <w:rPr>
        <w:rFonts w:hint="default"/>
        <w:lang w:val="ru-RU" w:eastAsia="en-US" w:bidi="ar-SA"/>
      </w:rPr>
    </w:lvl>
    <w:lvl w:ilvl="2" w:tplc="D19495DC">
      <w:numFmt w:val="bullet"/>
      <w:lvlText w:val="•"/>
      <w:lvlJc w:val="left"/>
      <w:pPr>
        <w:ind w:left="1137" w:hanging="245"/>
      </w:pPr>
      <w:rPr>
        <w:rFonts w:hint="default"/>
        <w:lang w:val="ru-RU" w:eastAsia="en-US" w:bidi="ar-SA"/>
      </w:rPr>
    </w:lvl>
    <w:lvl w:ilvl="3" w:tplc="8362E012">
      <w:numFmt w:val="bullet"/>
      <w:lvlText w:val="•"/>
      <w:lvlJc w:val="left"/>
      <w:pPr>
        <w:ind w:left="1526" w:hanging="245"/>
      </w:pPr>
      <w:rPr>
        <w:rFonts w:hint="default"/>
        <w:lang w:val="ru-RU" w:eastAsia="en-US" w:bidi="ar-SA"/>
      </w:rPr>
    </w:lvl>
    <w:lvl w:ilvl="4" w:tplc="95E273C8">
      <w:numFmt w:val="bullet"/>
      <w:lvlText w:val="•"/>
      <w:lvlJc w:val="left"/>
      <w:pPr>
        <w:ind w:left="1915" w:hanging="245"/>
      </w:pPr>
      <w:rPr>
        <w:rFonts w:hint="default"/>
        <w:lang w:val="ru-RU" w:eastAsia="en-US" w:bidi="ar-SA"/>
      </w:rPr>
    </w:lvl>
    <w:lvl w:ilvl="5" w:tplc="58B20DC2">
      <w:numFmt w:val="bullet"/>
      <w:lvlText w:val="•"/>
      <w:lvlJc w:val="left"/>
      <w:pPr>
        <w:ind w:left="2304" w:hanging="245"/>
      </w:pPr>
      <w:rPr>
        <w:rFonts w:hint="default"/>
        <w:lang w:val="ru-RU" w:eastAsia="en-US" w:bidi="ar-SA"/>
      </w:rPr>
    </w:lvl>
    <w:lvl w:ilvl="6" w:tplc="2E8AAFB6">
      <w:numFmt w:val="bullet"/>
      <w:lvlText w:val="•"/>
      <w:lvlJc w:val="left"/>
      <w:pPr>
        <w:ind w:left="2693" w:hanging="245"/>
      </w:pPr>
      <w:rPr>
        <w:rFonts w:hint="default"/>
        <w:lang w:val="ru-RU" w:eastAsia="en-US" w:bidi="ar-SA"/>
      </w:rPr>
    </w:lvl>
    <w:lvl w:ilvl="7" w:tplc="5462CD1A">
      <w:numFmt w:val="bullet"/>
      <w:lvlText w:val="•"/>
      <w:lvlJc w:val="left"/>
      <w:pPr>
        <w:ind w:left="3082" w:hanging="245"/>
      </w:pPr>
      <w:rPr>
        <w:rFonts w:hint="default"/>
        <w:lang w:val="ru-RU" w:eastAsia="en-US" w:bidi="ar-SA"/>
      </w:rPr>
    </w:lvl>
    <w:lvl w:ilvl="8" w:tplc="1BF853DE">
      <w:numFmt w:val="bullet"/>
      <w:lvlText w:val="•"/>
      <w:lvlJc w:val="left"/>
      <w:pPr>
        <w:ind w:left="3471" w:hanging="245"/>
      </w:pPr>
      <w:rPr>
        <w:rFonts w:hint="default"/>
        <w:lang w:val="ru-RU" w:eastAsia="en-US" w:bidi="ar-SA"/>
      </w:rPr>
    </w:lvl>
  </w:abstractNum>
  <w:abstractNum w:abstractNumId="51" w15:restartNumberingAfterBreak="0">
    <w:nsid w:val="5B20139D"/>
    <w:multiLevelType w:val="hybridMultilevel"/>
    <w:tmpl w:val="394CA186"/>
    <w:lvl w:ilvl="0" w:tplc="38323ECC">
      <w:start w:val="1"/>
      <w:numFmt w:val="decimal"/>
      <w:lvlText w:val="%1."/>
      <w:lvlJc w:val="left"/>
      <w:pPr>
        <w:ind w:left="21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B52B2E8">
      <w:numFmt w:val="bullet"/>
      <w:lvlText w:val="•"/>
      <w:lvlJc w:val="left"/>
      <w:pPr>
        <w:ind w:left="622" w:hanging="183"/>
      </w:pPr>
      <w:rPr>
        <w:rFonts w:hint="default"/>
        <w:lang w:val="ru-RU" w:eastAsia="en-US" w:bidi="ar-SA"/>
      </w:rPr>
    </w:lvl>
    <w:lvl w:ilvl="2" w:tplc="240EB0D4">
      <w:numFmt w:val="bullet"/>
      <w:lvlText w:val="•"/>
      <w:lvlJc w:val="left"/>
      <w:pPr>
        <w:ind w:left="1025" w:hanging="183"/>
      </w:pPr>
      <w:rPr>
        <w:rFonts w:hint="default"/>
        <w:lang w:val="ru-RU" w:eastAsia="en-US" w:bidi="ar-SA"/>
      </w:rPr>
    </w:lvl>
    <w:lvl w:ilvl="3" w:tplc="5694D21E">
      <w:numFmt w:val="bullet"/>
      <w:lvlText w:val="•"/>
      <w:lvlJc w:val="left"/>
      <w:pPr>
        <w:ind w:left="1428" w:hanging="183"/>
      </w:pPr>
      <w:rPr>
        <w:rFonts w:hint="default"/>
        <w:lang w:val="ru-RU" w:eastAsia="en-US" w:bidi="ar-SA"/>
      </w:rPr>
    </w:lvl>
    <w:lvl w:ilvl="4" w:tplc="48CABCDC">
      <w:numFmt w:val="bullet"/>
      <w:lvlText w:val="•"/>
      <w:lvlJc w:val="left"/>
      <w:pPr>
        <w:ind w:left="1831" w:hanging="183"/>
      </w:pPr>
      <w:rPr>
        <w:rFonts w:hint="default"/>
        <w:lang w:val="ru-RU" w:eastAsia="en-US" w:bidi="ar-SA"/>
      </w:rPr>
    </w:lvl>
    <w:lvl w:ilvl="5" w:tplc="DB28250E">
      <w:numFmt w:val="bullet"/>
      <w:lvlText w:val="•"/>
      <w:lvlJc w:val="left"/>
      <w:pPr>
        <w:ind w:left="2234" w:hanging="183"/>
      </w:pPr>
      <w:rPr>
        <w:rFonts w:hint="default"/>
        <w:lang w:val="ru-RU" w:eastAsia="en-US" w:bidi="ar-SA"/>
      </w:rPr>
    </w:lvl>
    <w:lvl w:ilvl="6" w:tplc="163AF002">
      <w:numFmt w:val="bullet"/>
      <w:lvlText w:val="•"/>
      <w:lvlJc w:val="left"/>
      <w:pPr>
        <w:ind w:left="2637" w:hanging="183"/>
      </w:pPr>
      <w:rPr>
        <w:rFonts w:hint="default"/>
        <w:lang w:val="ru-RU" w:eastAsia="en-US" w:bidi="ar-SA"/>
      </w:rPr>
    </w:lvl>
    <w:lvl w:ilvl="7" w:tplc="24923C4C">
      <w:numFmt w:val="bullet"/>
      <w:lvlText w:val="•"/>
      <w:lvlJc w:val="left"/>
      <w:pPr>
        <w:ind w:left="3040" w:hanging="183"/>
      </w:pPr>
      <w:rPr>
        <w:rFonts w:hint="default"/>
        <w:lang w:val="ru-RU" w:eastAsia="en-US" w:bidi="ar-SA"/>
      </w:rPr>
    </w:lvl>
    <w:lvl w:ilvl="8" w:tplc="9C48ED6C">
      <w:numFmt w:val="bullet"/>
      <w:lvlText w:val="•"/>
      <w:lvlJc w:val="left"/>
      <w:pPr>
        <w:ind w:left="3443" w:hanging="183"/>
      </w:pPr>
      <w:rPr>
        <w:rFonts w:hint="default"/>
        <w:lang w:val="ru-RU" w:eastAsia="en-US" w:bidi="ar-SA"/>
      </w:rPr>
    </w:lvl>
  </w:abstractNum>
  <w:abstractNum w:abstractNumId="52" w15:restartNumberingAfterBreak="0">
    <w:nsid w:val="5D804E29"/>
    <w:multiLevelType w:val="hybridMultilevel"/>
    <w:tmpl w:val="7A569DF2"/>
    <w:lvl w:ilvl="0" w:tplc="C6900AA0">
      <w:start w:val="2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9E4DC4">
      <w:numFmt w:val="bullet"/>
      <w:lvlText w:val="•"/>
      <w:lvlJc w:val="left"/>
      <w:pPr>
        <w:ind w:left="748" w:hanging="245"/>
      </w:pPr>
      <w:rPr>
        <w:rFonts w:hint="default"/>
        <w:lang w:val="ru-RU" w:eastAsia="en-US" w:bidi="ar-SA"/>
      </w:rPr>
    </w:lvl>
    <w:lvl w:ilvl="2" w:tplc="A9BAE774">
      <w:numFmt w:val="bullet"/>
      <w:lvlText w:val="•"/>
      <w:lvlJc w:val="left"/>
      <w:pPr>
        <w:ind w:left="1136" w:hanging="245"/>
      </w:pPr>
      <w:rPr>
        <w:rFonts w:hint="default"/>
        <w:lang w:val="ru-RU" w:eastAsia="en-US" w:bidi="ar-SA"/>
      </w:rPr>
    </w:lvl>
    <w:lvl w:ilvl="3" w:tplc="EDA45C50">
      <w:numFmt w:val="bullet"/>
      <w:lvlText w:val="•"/>
      <w:lvlJc w:val="left"/>
      <w:pPr>
        <w:ind w:left="1525" w:hanging="245"/>
      </w:pPr>
      <w:rPr>
        <w:rFonts w:hint="default"/>
        <w:lang w:val="ru-RU" w:eastAsia="en-US" w:bidi="ar-SA"/>
      </w:rPr>
    </w:lvl>
    <w:lvl w:ilvl="4" w:tplc="DC483674">
      <w:numFmt w:val="bullet"/>
      <w:lvlText w:val="•"/>
      <w:lvlJc w:val="left"/>
      <w:pPr>
        <w:ind w:left="1913" w:hanging="245"/>
      </w:pPr>
      <w:rPr>
        <w:rFonts w:hint="default"/>
        <w:lang w:val="ru-RU" w:eastAsia="en-US" w:bidi="ar-SA"/>
      </w:rPr>
    </w:lvl>
    <w:lvl w:ilvl="5" w:tplc="6E6ECA4C">
      <w:numFmt w:val="bullet"/>
      <w:lvlText w:val="•"/>
      <w:lvlJc w:val="left"/>
      <w:pPr>
        <w:ind w:left="2302" w:hanging="245"/>
      </w:pPr>
      <w:rPr>
        <w:rFonts w:hint="default"/>
        <w:lang w:val="ru-RU" w:eastAsia="en-US" w:bidi="ar-SA"/>
      </w:rPr>
    </w:lvl>
    <w:lvl w:ilvl="6" w:tplc="6D946592">
      <w:numFmt w:val="bullet"/>
      <w:lvlText w:val="•"/>
      <w:lvlJc w:val="left"/>
      <w:pPr>
        <w:ind w:left="2690" w:hanging="245"/>
      </w:pPr>
      <w:rPr>
        <w:rFonts w:hint="default"/>
        <w:lang w:val="ru-RU" w:eastAsia="en-US" w:bidi="ar-SA"/>
      </w:rPr>
    </w:lvl>
    <w:lvl w:ilvl="7" w:tplc="F8240902">
      <w:numFmt w:val="bullet"/>
      <w:lvlText w:val="•"/>
      <w:lvlJc w:val="left"/>
      <w:pPr>
        <w:ind w:left="3078" w:hanging="245"/>
      </w:pPr>
      <w:rPr>
        <w:rFonts w:hint="default"/>
        <w:lang w:val="ru-RU" w:eastAsia="en-US" w:bidi="ar-SA"/>
      </w:rPr>
    </w:lvl>
    <w:lvl w:ilvl="8" w:tplc="FAFA0942">
      <w:numFmt w:val="bullet"/>
      <w:lvlText w:val="•"/>
      <w:lvlJc w:val="left"/>
      <w:pPr>
        <w:ind w:left="3467" w:hanging="245"/>
      </w:pPr>
      <w:rPr>
        <w:rFonts w:hint="default"/>
        <w:lang w:val="ru-RU" w:eastAsia="en-US" w:bidi="ar-SA"/>
      </w:rPr>
    </w:lvl>
  </w:abstractNum>
  <w:abstractNum w:abstractNumId="53" w15:restartNumberingAfterBreak="0">
    <w:nsid w:val="5E6F0B31"/>
    <w:multiLevelType w:val="hybridMultilevel"/>
    <w:tmpl w:val="1590821E"/>
    <w:lvl w:ilvl="0" w:tplc="2C5E9DC8">
      <w:start w:val="1"/>
      <w:numFmt w:val="decimal"/>
      <w:lvlText w:val="%1."/>
      <w:lvlJc w:val="left"/>
      <w:pPr>
        <w:ind w:left="10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70F49D70">
      <w:numFmt w:val="bullet"/>
      <w:lvlText w:val="•"/>
      <w:lvlJc w:val="left"/>
      <w:pPr>
        <w:ind w:left="515" w:hanging="183"/>
      </w:pPr>
      <w:rPr>
        <w:rFonts w:hint="default"/>
        <w:lang w:val="ru-RU" w:eastAsia="en-US" w:bidi="ar-SA"/>
      </w:rPr>
    </w:lvl>
    <w:lvl w:ilvl="2" w:tplc="6632FC82">
      <w:numFmt w:val="bullet"/>
      <w:lvlText w:val="•"/>
      <w:lvlJc w:val="left"/>
      <w:pPr>
        <w:ind w:left="930" w:hanging="183"/>
      </w:pPr>
      <w:rPr>
        <w:rFonts w:hint="default"/>
        <w:lang w:val="ru-RU" w:eastAsia="en-US" w:bidi="ar-SA"/>
      </w:rPr>
    </w:lvl>
    <w:lvl w:ilvl="3" w:tplc="BA003298">
      <w:numFmt w:val="bullet"/>
      <w:lvlText w:val="•"/>
      <w:lvlJc w:val="left"/>
      <w:pPr>
        <w:ind w:left="1346" w:hanging="183"/>
      </w:pPr>
      <w:rPr>
        <w:rFonts w:hint="default"/>
        <w:lang w:val="ru-RU" w:eastAsia="en-US" w:bidi="ar-SA"/>
      </w:rPr>
    </w:lvl>
    <w:lvl w:ilvl="4" w:tplc="637CF92A">
      <w:numFmt w:val="bullet"/>
      <w:lvlText w:val="•"/>
      <w:lvlJc w:val="left"/>
      <w:pPr>
        <w:ind w:left="1761" w:hanging="183"/>
      </w:pPr>
      <w:rPr>
        <w:rFonts w:hint="default"/>
        <w:lang w:val="ru-RU" w:eastAsia="en-US" w:bidi="ar-SA"/>
      </w:rPr>
    </w:lvl>
    <w:lvl w:ilvl="5" w:tplc="71E49DDE">
      <w:numFmt w:val="bullet"/>
      <w:lvlText w:val="•"/>
      <w:lvlJc w:val="left"/>
      <w:pPr>
        <w:ind w:left="2177" w:hanging="183"/>
      </w:pPr>
      <w:rPr>
        <w:rFonts w:hint="default"/>
        <w:lang w:val="ru-RU" w:eastAsia="en-US" w:bidi="ar-SA"/>
      </w:rPr>
    </w:lvl>
    <w:lvl w:ilvl="6" w:tplc="CE46E7D0">
      <w:numFmt w:val="bullet"/>
      <w:lvlText w:val="•"/>
      <w:lvlJc w:val="left"/>
      <w:pPr>
        <w:ind w:left="2592" w:hanging="183"/>
      </w:pPr>
      <w:rPr>
        <w:rFonts w:hint="default"/>
        <w:lang w:val="ru-RU" w:eastAsia="en-US" w:bidi="ar-SA"/>
      </w:rPr>
    </w:lvl>
    <w:lvl w:ilvl="7" w:tplc="DA66F35A">
      <w:numFmt w:val="bullet"/>
      <w:lvlText w:val="•"/>
      <w:lvlJc w:val="left"/>
      <w:pPr>
        <w:ind w:left="3007" w:hanging="183"/>
      </w:pPr>
      <w:rPr>
        <w:rFonts w:hint="default"/>
        <w:lang w:val="ru-RU" w:eastAsia="en-US" w:bidi="ar-SA"/>
      </w:rPr>
    </w:lvl>
    <w:lvl w:ilvl="8" w:tplc="6C3A7DBE">
      <w:numFmt w:val="bullet"/>
      <w:lvlText w:val="•"/>
      <w:lvlJc w:val="left"/>
      <w:pPr>
        <w:ind w:left="3423" w:hanging="183"/>
      </w:pPr>
      <w:rPr>
        <w:rFonts w:hint="default"/>
        <w:lang w:val="ru-RU" w:eastAsia="en-US" w:bidi="ar-SA"/>
      </w:rPr>
    </w:lvl>
  </w:abstractNum>
  <w:abstractNum w:abstractNumId="54" w15:restartNumberingAfterBreak="0">
    <w:nsid w:val="61425C8E"/>
    <w:multiLevelType w:val="hybridMultilevel"/>
    <w:tmpl w:val="D5E41FFE"/>
    <w:lvl w:ilvl="0" w:tplc="DC82244C">
      <w:start w:val="1"/>
      <w:numFmt w:val="decimal"/>
      <w:lvlText w:val="%1."/>
      <w:lvlJc w:val="left"/>
      <w:pPr>
        <w:ind w:left="1099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80CA13A">
      <w:numFmt w:val="bullet"/>
      <w:lvlText w:val="•"/>
      <w:lvlJc w:val="left"/>
      <w:pPr>
        <w:ind w:left="2104" w:hanging="288"/>
      </w:pPr>
      <w:rPr>
        <w:rFonts w:hint="default"/>
        <w:lang w:val="ru-RU" w:eastAsia="en-US" w:bidi="ar-SA"/>
      </w:rPr>
    </w:lvl>
    <w:lvl w:ilvl="2" w:tplc="9656F3DA">
      <w:numFmt w:val="bullet"/>
      <w:lvlText w:val="•"/>
      <w:lvlJc w:val="left"/>
      <w:pPr>
        <w:ind w:left="3108" w:hanging="288"/>
      </w:pPr>
      <w:rPr>
        <w:rFonts w:hint="default"/>
        <w:lang w:val="ru-RU" w:eastAsia="en-US" w:bidi="ar-SA"/>
      </w:rPr>
    </w:lvl>
    <w:lvl w:ilvl="3" w:tplc="94EA473E">
      <w:numFmt w:val="bullet"/>
      <w:lvlText w:val="•"/>
      <w:lvlJc w:val="left"/>
      <w:pPr>
        <w:ind w:left="4113" w:hanging="288"/>
      </w:pPr>
      <w:rPr>
        <w:rFonts w:hint="default"/>
        <w:lang w:val="ru-RU" w:eastAsia="en-US" w:bidi="ar-SA"/>
      </w:rPr>
    </w:lvl>
    <w:lvl w:ilvl="4" w:tplc="98265230">
      <w:numFmt w:val="bullet"/>
      <w:lvlText w:val="•"/>
      <w:lvlJc w:val="left"/>
      <w:pPr>
        <w:ind w:left="5117" w:hanging="288"/>
      </w:pPr>
      <w:rPr>
        <w:rFonts w:hint="default"/>
        <w:lang w:val="ru-RU" w:eastAsia="en-US" w:bidi="ar-SA"/>
      </w:rPr>
    </w:lvl>
    <w:lvl w:ilvl="5" w:tplc="69BCEE68">
      <w:numFmt w:val="bullet"/>
      <w:lvlText w:val="•"/>
      <w:lvlJc w:val="left"/>
      <w:pPr>
        <w:ind w:left="6122" w:hanging="288"/>
      </w:pPr>
      <w:rPr>
        <w:rFonts w:hint="default"/>
        <w:lang w:val="ru-RU" w:eastAsia="en-US" w:bidi="ar-SA"/>
      </w:rPr>
    </w:lvl>
    <w:lvl w:ilvl="6" w:tplc="A8649ED0">
      <w:numFmt w:val="bullet"/>
      <w:lvlText w:val="•"/>
      <w:lvlJc w:val="left"/>
      <w:pPr>
        <w:ind w:left="7126" w:hanging="288"/>
      </w:pPr>
      <w:rPr>
        <w:rFonts w:hint="default"/>
        <w:lang w:val="ru-RU" w:eastAsia="en-US" w:bidi="ar-SA"/>
      </w:rPr>
    </w:lvl>
    <w:lvl w:ilvl="7" w:tplc="3686268C">
      <w:numFmt w:val="bullet"/>
      <w:lvlText w:val="•"/>
      <w:lvlJc w:val="left"/>
      <w:pPr>
        <w:ind w:left="8130" w:hanging="288"/>
      </w:pPr>
      <w:rPr>
        <w:rFonts w:hint="default"/>
        <w:lang w:val="ru-RU" w:eastAsia="en-US" w:bidi="ar-SA"/>
      </w:rPr>
    </w:lvl>
    <w:lvl w:ilvl="8" w:tplc="49BE7DE4">
      <w:numFmt w:val="bullet"/>
      <w:lvlText w:val="•"/>
      <w:lvlJc w:val="left"/>
      <w:pPr>
        <w:ind w:left="9135" w:hanging="288"/>
      </w:pPr>
      <w:rPr>
        <w:rFonts w:hint="default"/>
        <w:lang w:val="ru-RU" w:eastAsia="en-US" w:bidi="ar-SA"/>
      </w:rPr>
    </w:lvl>
  </w:abstractNum>
  <w:abstractNum w:abstractNumId="55" w15:restartNumberingAfterBreak="0">
    <w:nsid w:val="61720B6D"/>
    <w:multiLevelType w:val="multilevel"/>
    <w:tmpl w:val="34B20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3B42B2B"/>
    <w:multiLevelType w:val="hybridMultilevel"/>
    <w:tmpl w:val="D03C0510"/>
    <w:lvl w:ilvl="0" w:tplc="701420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46F4A38"/>
    <w:multiLevelType w:val="hybridMultilevel"/>
    <w:tmpl w:val="286AB528"/>
    <w:lvl w:ilvl="0" w:tplc="4E208804">
      <w:start w:val="1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6B88D1E8">
      <w:numFmt w:val="bullet"/>
      <w:lvlText w:val="•"/>
      <w:lvlJc w:val="left"/>
      <w:pPr>
        <w:ind w:left="418" w:hanging="183"/>
      </w:pPr>
      <w:rPr>
        <w:rFonts w:hint="default"/>
        <w:lang w:val="ru-RU" w:eastAsia="en-US" w:bidi="ar-SA"/>
      </w:rPr>
    </w:lvl>
    <w:lvl w:ilvl="2" w:tplc="6E647790">
      <w:numFmt w:val="bullet"/>
      <w:lvlText w:val="•"/>
      <w:lvlJc w:val="left"/>
      <w:pPr>
        <w:ind w:left="717" w:hanging="183"/>
      </w:pPr>
      <w:rPr>
        <w:rFonts w:hint="default"/>
        <w:lang w:val="ru-RU" w:eastAsia="en-US" w:bidi="ar-SA"/>
      </w:rPr>
    </w:lvl>
    <w:lvl w:ilvl="3" w:tplc="4B0A4670">
      <w:numFmt w:val="bullet"/>
      <w:lvlText w:val="•"/>
      <w:lvlJc w:val="left"/>
      <w:pPr>
        <w:ind w:left="1016" w:hanging="183"/>
      </w:pPr>
      <w:rPr>
        <w:rFonts w:hint="default"/>
        <w:lang w:val="ru-RU" w:eastAsia="en-US" w:bidi="ar-SA"/>
      </w:rPr>
    </w:lvl>
    <w:lvl w:ilvl="4" w:tplc="8FAADBF4">
      <w:numFmt w:val="bullet"/>
      <w:lvlText w:val="•"/>
      <w:lvlJc w:val="left"/>
      <w:pPr>
        <w:ind w:left="1314" w:hanging="183"/>
      </w:pPr>
      <w:rPr>
        <w:rFonts w:hint="default"/>
        <w:lang w:val="ru-RU" w:eastAsia="en-US" w:bidi="ar-SA"/>
      </w:rPr>
    </w:lvl>
    <w:lvl w:ilvl="5" w:tplc="A154B9E6">
      <w:numFmt w:val="bullet"/>
      <w:lvlText w:val="•"/>
      <w:lvlJc w:val="left"/>
      <w:pPr>
        <w:ind w:left="1613" w:hanging="183"/>
      </w:pPr>
      <w:rPr>
        <w:rFonts w:hint="default"/>
        <w:lang w:val="ru-RU" w:eastAsia="en-US" w:bidi="ar-SA"/>
      </w:rPr>
    </w:lvl>
    <w:lvl w:ilvl="6" w:tplc="48E28D66">
      <w:numFmt w:val="bullet"/>
      <w:lvlText w:val="•"/>
      <w:lvlJc w:val="left"/>
      <w:pPr>
        <w:ind w:left="1912" w:hanging="183"/>
      </w:pPr>
      <w:rPr>
        <w:rFonts w:hint="default"/>
        <w:lang w:val="ru-RU" w:eastAsia="en-US" w:bidi="ar-SA"/>
      </w:rPr>
    </w:lvl>
    <w:lvl w:ilvl="7" w:tplc="2C32C226">
      <w:numFmt w:val="bullet"/>
      <w:lvlText w:val="•"/>
      <w:lvlJc w:val="left"/>
      <w:pPr>
        <w:ind w:left="2210" w:hanging="183"/>
      </w:pPr>
      <w:rPr>
        <w:rFonts w:hint="default"/>
        <w:lang w:val="ru-RU" w:eastAsia="en-US" w:bidi="ar-SA"/>
      </w:rPr>
    </w:lvl>
    <w:lvl w:ilvl="8" w:tplc="B85E79C0">
      <w:numFmt w:val="bullet"/>
      <w:lvlText w:val="•"/>
      <w:lvlJc w:val="left"/>
      <w:pPr>
        <w:ind w:left="2509" w:hanging="183"/>
      </w:pPr>
      <w:rPr>
        <w:rFonts w:hint="default"/>
        <w:lang w:val="ru-RU" w:eastAsia="en-US" w:bidi="ar-SA"/>
      </w:rPr>
    </w:lvl>
  </w:abstractNum>
  <w:abstractNum w:abstractNumId="58" w15:restartNumberingAfterBreak="0">
    <w:nsid w:val="696B7BA4"/>
    <w:multiLevelType w:val="hybridMultilevel"/>
    <w:tmpl w:val="0CCA0406"/>
    <w:lvl w:ilvl="0" w:tplc="ACFA67AC">
      <w:start w:val="1"/>
      <w:numFmt w:val="decimal"/>
      <w:lvlText w:val="%1."/>
      <w:lvlJc w:val="left"/>
      <w:pPr>
        <w:ind w:left="220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B3F2E404">
      <w:numFmt w:val="bullet"/>
      <w:lvlText w:val="•"/>
      <w:lvlJc w:val="left"/>
      <w:pPr>
        <w:ind w:left="675" w:hanging="231"/>
      </w:pPr>
      <w:rPr>
        <w:rFonts w:hint="default"/>
        <w:lang w:val="ru-RU" w:eastAsia="en-US" w:bidi="ar-SA"/>
      </w:rPr>
    </w:lvl>
    <w:lvl w:ilvl="2" w:tplc="0406DD60">
      <w:numFmt w:val="bullet"/>
      <w:lvlText w:val="•"/>
      <w:lvlJc w:val="left"/>
      <w:pPr>
        <w:ind w:left="1131" w:hanging="231"/>
      </w:pPr>
      <w:rPr>
        <w:rFonts w:hint="default"/>
        <w:lang w:val="ru-RU" w:eastAsia="en-US" w:bidi="ar-SA"/>
      </w:rPr>
    </w:lvl>
    <w:lvl w:ilvl="3" w:tplc="6B30B246">
      <w:numFmt w:val="bullet"/>
      <w:lvlText w:val="•"/>
      <w:lvlJc w:val="left"/>
      <w:pPr>
        <w:ind w:left="1587" w:hanging="231"/>
      </w:pPr>
      <w:rPr>
        <w:rFonts w:hint="default"/>
        <w:lang w:val="ru-RU" w:eastAsia="en-US" w:bidi="ar-SA"/>
      </w:rPr>
    </w:lvl>
    <w:lvl w:ilvl="4" w:tplc="BD528772">
      <w:numFmt w:val="bullet"/>
      <w:lvlText w:val="•"/>
      <w:lvlJc w:val="left"/>
      <w:pPr>
        <w:ind w:left="2043" w:hanging="231"/>
      </w:pPr>
      <w:rPr>
        <w:rFonts w:hint="default"/>
        <w:lang w:val="ru-RU" w:eastAsia="en-US" w:bidi="ar-SA"/>
      </w:rPr>
    </w:lvl>
    <w:lvl w:ilvl="5" w:tplc="9E06E4B2">
      <w:numFmt w:val="bullet"/>
      <w:lvlText w:val="•"/>
      <w:lvlJc w:val="left"/>
      <w:pPr>
        <w:ind w:left="2499" w:hanging="231"/>
      </w:pPr>
      <w:rPr>
        <w:rFonts w:hint="default"/>
        <w:lang w:val="ru-RU" w:eastAsia="en-US" w:bidi="ar-SA"/>
      </w:rPr>
    </w:lvl>
    <w:lvl w:ilvl="6" w:tplc="02A000BC">
      <w:numFmt w:val="bullet"/>
      <w:lvlText w:val="•"/>
      <w:lvlJc w:val="left"/>
      <w:pPr>
        <w:ind w:left="2954" w:hanging="231"/>
      </w:pPr>
      <w:rPr>
        <w:rFonts w:hint="default"/>
        <w:lang w:val="ru-RU" w:eastAsia="en-US" w:bidi="ar-SA"/>
      </w:rPr>
    </w:lvl>
    <w:lvl w:ilvl="7" w:tplc="678A6E46">
      <w:numFmt w:val="bullet"/>
      <w:lvlText w:val="•"/>
      <w:lvlJc w:val="left"/>
      <w:pPr>
        <w:ind w:left="3410" w:hanging="231"/>
      </w:pPr>
      <w:rPr>
        <w:rFonts w:hint="default"/>
        <w:lang w:val="ru-RU" w:eastAsia="en-US" w:bidi="ar-SA"/>
      </w:rPr>
    </w:lvl>
    <w:lvl w:ilvl="8" w:tplc="135E4D10">
      <w:numFmt w:val="bullet"/>
      <w:lvlText w:val="•"/>
      <w:lvlJc w:val="left"/>
      <w:pPr>
        <w:ind w:left="3866" w:hanging="231"/>
      </w:pPr>
      <w:rPr>
        <w:rFonts w:hint="default"/>
        <w:lang w:val="ru-RU" w:eastAsia="en-US" w:bidi="ar-SA"/>
      </w:rPr>
    </w:lvl>
  </w:abstractNum>
  <w:abstractNum w:abstractNumId="59" w15:restartNumberingAfterBreak="0">
    <w:nsid w:val="69A77C2F"/>
    <w:multiLevelType w:val="multilevel"/>
    <w:tmpl w:val="FA10F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A8123F4"/>
    <w:multiLevelType w:val="hybridMultilevel"/>
    <w:tmpl w:val="BC164E7E"/>
    <w:lvl w:ilvl="0" w:tplc="C77EAEBA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1" w15:restartNumberingAfterBreak="0">
    <w:nsid w:val="6ADC3989"/>
    <w:multiLevelType w:val="hybridMultilevel"/>
    <w:tmpl w:val="F82C6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B8239A4"/>
    <w:multiLevelType w:val="hybridMultilevel"/>
    <w:tmpl w:val="FF7AA42C"/>
    <w:lvl w:ilvl="0" w:tplc="A7D638CA">
      <w:numFmt w:val="bullet"/>
      <w:lvlText w:val="-"/>
      <w:lvlJc w:val="left"/>
      <w:pPr>
        <w:ind w:left="1099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E9216A6">
      <w:numFmt w:val="bullet"/>
      <w:lvlText w:val="•"/>
      <w:lvlJc w:val="left"/>
      <w:pPr>
        <w:ind w:left="2104" w:hanging="380"/>
      </w:pPr>
      <w:rPr>
        <w:rFonts w:hint="default"/>
        <w:lang w:val="ru-RU" w:eastAsia="en-US" w:bidi="ar-SA"/>
      </w:rPr>
    </w:lvl>
    <w:lvl w:ilvl="2" w:tplc="271CAC16">
      <w:numFmt w:val="bullet"/>
      <w:lvlText w:val="•"/>
      <w:lvlJc w:val="left"/>
      <w:pPr>
        <w:ind w:left="3108" w:hanging="380"/>
      </w:pPr>
      <w:rPr>
        <w:rFonts w:hint="default"/>
        <w:lang w:val="ru-RU" w:eastAsia="en-US" w:bidi="ar-SA"/>
      </w:rPr>
    </w:lvl>
    <w:lvl w:ilvl="3" w:tplc="72D61972">
      <w:numFmt w:val="bullet"/>
      <w:lvlText w:val="•"/>
      <w:lvlJc w:val="left"/>
      <w:pPr>
        <w:ind w:left="4113" w:hanging="380"/>
      </w:pPr>
      <w:rPr>
        <w:rFonts w:hint="default"/>
        <w:lang w:val="ru-RU" w:eastAsia="en-US" w:bidi="ar-SA"/>
      </w:rPr>
    </w:lvl>
    <w:lvl w:ilvl="4" w:tplc="AC04B44E">
      <w:numFmt w:val="bullet"/>
      <w:lvlText w:val="•"/>
      <w:lvlJc w:val="left"/>
      <w:pPr>
        <w:ind w:left="5117" w:hanging="380"/>
      </w:pPr>
      <w:rPr>
        <w:rFonts w:hint="default"/>
        <w:lang w:val="ru-RU" w:eastAsia="en-US" w:bidi="ar-SA"/>
      </w:rPr>
    </w:lvl>
    <w:lvl w:ilvl="5" w:tplc="A962941A">
      <w:numFmt w:val="bullet"/>
      <w:lvlText w:val="•"/>
      <w:lvlJc w:val="left"/>
      <w:pPr>
        <w:ind w:left="6122" w:hanging="380"/>
      </w:pPr>
      <w:rPr>
        <w:rFonts w:hint="default"/>
        <w:lang w:val="ru-RU" w:eastAsia="en-US" w:bidi="ar-SA"/>
      </w:rPr>
    </w:lvl>
    <w:lvl w:ilvl="6" w:tplc="1486E0DE">
      <w:numFmt w:val="bullet"/>
      <w:lvlText w:val="•"/>
      <w:lvlJc w:val="left"/>
      <w:pPr>
        <w:ind w:left="7126" w:hanging="380"/>
      </w:pPr>
      <w:rPr>
        <w:rFonts w:hint="default"/>
        <w:lang w:val="ru-RU" w:eastAsia="en-US" w:bidi="ar-SA"/>
      </w:rPr>
    </w:lvl>
    <w:lvl w:ilvl="7" w:tplc="3DDEC836">
      <w:numFmt w:val="bullet"/>
      <w:lvlText w:val="•"/>
      <w:lvlJc w:val="left"/>
      <w:pPr>
        <w:ind w:left="8130" w:hanging="380"/>
      </w:pPr>
      <w:rPr>
        <w:rFonts w:hint="default"/>
        <w:lang w:val="ru-RU" w:eastAsia="en-US" w:bidi="ar-SA"/>
      </w:rPr>
    </w:lvl>
    <w:lvl w:ilvl="8" w:tplc="5C8A8FE2">
      <w:numFmt w:val="bullet"/>
      <w:lvlText w:val="•"/>
      <w:lvlJc w:val="left"/>
      <w:pPr>
        <w:ind w:left="9135" w:hanging="380"/>
      </w:pPr>
      <w:rPr>
        <w:rFonts w:hint="default"/>
        <w:lang w:val="ru-RU" w:eastAsia="en-US" w:bidi="ar-SA"/>
      </w:rPr>
    </w:lvl>
  </w:abstractNum>
  <w:abstractNum w:abstractNumId="63" w15:restartNumberingAfterBreak="0">
    <w:nsid w:val="6D3A2B8C"/>
    <w:multiLevelType w:val="hybridMultilevel"/>
    <w:tmpl w:val="96361060"/>
    <w:lvl w:ilvl="0" w:tplc="9FACF618">
      <w:start w:val="1"/>
      <w:numFmt w:val="decimal"/>
      <w:lvlText w:val="%1."/>
      <w:lvlJc w:val="left"/>
      <w:pPr>
        <w:ind w:left="131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885E205A">
      <w:numFmt w:val="bullet"/>
      <w:lvlText w:val=""/>
      <w:lvlJc w:val="left"/>
      <w:pPr>
        <w:ind w:left="1099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638AF912">
      <w:numFmt w:val="bullet"/>
      <w:lvlText w:val=""/>
      <w:lvlJc w:val="left"/>
      <w:pPr>
        <w:ind w:left="1099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D160CD90">
      <w:numFmt w:val="bullet"/>
      <w:lvlText w:val="•"/>
      <w:lvlJc w:val="left"/>
      <w:pPr>
        <w:ind w:left="3503" w:hanging="567"/>
      </w:pPr>
      <w:rPr>
        <w:rFonts w:hint="default"/>
        <w:lang w:val="ru-RU" w:eastAsia="en-US" w:bidi="ar-SA"/>
      </w:rPr>
    </w:lvl>
    <w:lvl w:ilvl="4" w:tplc="A2089E3E">
      <w:numFmt w:val="bullet"/>
      <w:lvlText w:val="•"/>
      <w:lvlJc w:val="left"/>
      <w:pPr>
        <w:ind w:left="4594" w:hanging="567"/>
      </w:pPr>
      <w:rPr>
        <w:rFonts w:hint="default"/>
        <w:lang w:val="ru-RU" w:eastAsia="en-US" w:bidi="ar-SA"/>
      </w:rPr>
    </w:lvl>
    <w:lvl w:ilvl="5" w:tplc="18F61C92">
      <w:numFmt w:val="bullet"/>
      <w:lvlText w:val="•"/>
      <w:lvlJc w:val="left"/>
      <w:pPr>
        <w:ind w:left="5686" w:hanging="567"/>
      </w:pPr>
      <w:rPr>
        <w:rFonts w:hint="default"/>
        <w:lang w:val="ru-RU" w:eastAsia="en-US" w:bidi="ar-SA"/>
      </w:rPr>
    </w:lvl>
    <w:lvl w:ilvl="6" w:tplc="6F4C17D6">
      <w:numFmt w:val="bullet"/>
      <w:lvlText w:val="•"/>
      <w:lvlJc w:val="left"/>
      <w:pPr>
        <w:ind w:left="6777" w:hanging="567"/>
      </w:pPr>
      <w:rPr>
        <w:rFonts w:hint="default"/>
        <w:lang w:val="ru-RU" w:eastAsia="en-US" w:bidi="ar-SA"/>
      </w:rPr>
    </w:lvl>
    <w:lvl w:ilvl="7" w:tplc="C4C2F7C2">
      <w:numFmt w:val="bullet"/>
      <w:lvlText w:val="•"/>
      <w:lvlJc w:val="left"/>
      <w:pPr>
        <w:ind w:left="7869" w:hanging="567"/>
      </w:pPr>
      <w:rPr>
        <w:rFonts w:hint="default"/>
        <w:lang w:val="ru-RU" w:eastAsia="en-US" w:bidi="ar-SA"/>
      </w:rPr>
    </w:lvl>
    <w:lvl w:ilvl="8" w:tplc="5D6C6D84">
      <w:numFmt w:val="bullet"/>
      <w:lvlText w:val="•"/>
      <w:lvlJc w:val="left"/>
      <w:pPr>
        <w:ind w:left="8960" w:hanging="567"/>
      </w:pPr>
      <w:rPr>
        <w:rFonts w:hint="default"/>
        <w:lang w:val="ru-RU" w:eastAsia="en-US" w:bidi="ar-SA"/>
      </w:rPr>
    </w:lvl>
  </w:abstractNum>
  <w:abstractNum w:abstractNumId="64" w15:restartNumberingAfterBreak="0">
    <w:nsid w:val="6E76047C"/>
    <w:multiLevelType w:val="hybridMultilevel"/>
    <w:tmpl w:val="6E0C3146"/>
    <w:lvl w:ilvl="0" w:tplc="9E42B07E">
      <w:start w:val="1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705287C0">
      <w:numFmt w:val="bullet"/>
      <w:lvlText w:val="•"/>
      <w:lvlJc w:val="left"/>
      <w:pPr>
        <w:ind w:left="418" w:hanging="183"/>
      </w:pPr>
      <w:rPr>
        <w:rFonts w:hint="default"/>
        <w:lang w:val="ru-RU" w:eastAsia="en-US" w:bidi="ar-SA"/>
      </w:rPr>
    </w:lvl>
    <w:lvl w:ilvl="2" w:tplc="449C6230">
      <w:numFmt w:val="bullet"/>
      <w:lvlText w:val="•"/>
      <w:lvlJc w:val="left"/>
      <w:pPr>
        <w:ind w:left="717" w:hanging="183"/>
      </w:pPr>
      <w:rPr>
        <w:rFonts w:hint="default"/>
        <w:lang w:val="ru-RU" w:eastAsia="en-US" w:bidi="ar-SA"/>
      </w:rPr>
    </w:lvl>
    <w:lvl w:ilvl="3" w:tplc="4238CC0C">
      <w:numFmt w:val="bullet"/>
      <w:lvlText w:val="•"/>
      <w:lvlJc w:val="left"/>
      <w:pPr>
        <w:ind w:left="1016" w:hanging="183"/>
      </w:pPr>
      <w:rPr>
        <w:rFonts w:hint="default"/>
        <w:lang w:val="ru-RU" w:eastAsia="en-US" w:bidi="ar-SA"/>
      </w:rPr>
    </w:lvl>
    <w:lvl w:ilvl="4" w:tplc="85C6A67E">
      <w:numFmt w:val="bullet"/>
      <w:lvlText w:val="•"/>
      <w:lvlJc w:val="left"/>
      <w:pPr>
        <w:ind w:left="1314" w:hanging="183"/>
      </w:pPr>
      <w:rPr>
        <w:rFonts w:hint="default"/>
        <w:lang w:val="ru-RU" w:eastAsia="en-US" w:bidi="ar-SA"/>
      </w:rPr>
    </w:lvl>
    <w:lvl w:ilvl="5" w:tplc="9BD6D360">
      <w:numFmt w:val="bullet"/>
      <w:lvlText w:val="•"/>
      <w:lvlJc w:val="left"/>
      <w:pPr>
        <w:ind w:left="1613" w:hanging="183"/>
      </w:pPr>
      <w:rPr>
        <w:rFonts w:hint="default"/>
        <w:lang w:val="ru-RU" w:eastAsia="en-US" w:bidi="ar-SA"/>
      </w:rPr>
    </w:lvl>
    <w:lvl w:ilvl="6" w:tplc="CA2C85CC">
      <w:numFmt w:val="bullet"/>
      <w:lvlText w:val="•"/>
      <w:lvlJc w:val="left"/>
      <w:pPr>
        <w:ind w:left="1912" w:hanging="183"/>
      </w:pPr>
      <w:rPr>
        <w:rFonts w:hint="default"/>
        <w:lang w:val="ru-RU" w:eastAsia="en-US" w:bidi="ar-SA"/>
      </w:rPr>
    </w:lvl>
    <w:lvl w:ilvl="7" w:tplc="7D36F76E">
      <w:numFmt w:val="bullet"/>
      <w:lvlText w:val="•"/>
      <w:lvlJc w:val="left"/>
      <w:pPr>
        <w:ind w:left="2210" w:hanging="183"/>
      </w:pPr>
      <w:rPr>
        <w:rFonts w:hint="default"/>
        <w:lang w:val="ru-RU" w:eastAsia="en-US" w:bidi="ar-SA"/>
      </w:rPr>
    </w:lvl>
    <w:lvl w:ilvl="8" w:tplc="00224F3C">
      <w:numFmt w:val="bullet"/>
      <w:lvlText w:val="•"/>
      <w:lvlJc w:val="left"/>
      <w:pPr>
        <w:ind w:left="2509" w:hanging="183"/>
      </w:pPr>
      <w:rPr>
        <w:rFonts w:hint="default"/>
        <w:lang w:val="ru-RU" w:eastAsia="en-US" w:bidi="ar-SA"/>
      </w:rPr>
    </w:lvl>
  </w:abstractNum>
  <w:abstractNum w:abstractNumId="65" w15:restartNumberingAfterBreak="0">
    <w:nsid w:val="70C348EE"/>
    <w:multiLevelType w:val="hybridMultilevel"/>
    <w:tmpl w:val="27E4C6D8"/>
    <w:lvl w:ilvl="0" w:tplc="E020CD52">
      <w:start w:val="1"/>
      <w:numFmt w:val="decimal"/>
      <w:lvlText w:val="%1."/>
      <w:lvlJc w:val="left"/>
      <w:pPr>
        <w:ind w:left="500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1"/>
        <w:szCs w:val="21"/>
        <w:lang w:val="ru-RU" w:eastAsia="en-US" w:bidi="ar-SA"/>
      </w:rPr>
    </w:lvl>
    <w:lvl w:ilvl="1" w:tplc="5100D0FE">
      <w:numFmt w:val="bullet"/>
      <w:lvlText w:val="•"/>
      <w:lvlJc w:val="left"/>
      <w:pPr>
        <w:ind w:left="934" w:hanging="174"/>
      </w:pPr>
      <w:rPr>
        <w:rFonts w:hint="default"/>
        <w:lang w:val="ru-RU" w:eastAsia="en-US" w:bidi="ar-SA"/>
      </w:rPr>
    </w:lvl>
    <w:lvl w:ilvl="2" w:tplc="3A820F30">
      <w:numFmt w:val="bullet"/>
      <w:lvlText w:val="•"/>
      <w:lvlJc w:val="left"/>
      <w:pPr>
        <w:ind w:left="1368" w:hanging="174"/>
      </w:pPr>
      <w:rPr>
        <w:rFonts w:hint="default"/>
        <w:lang w:val="ru-RU" w:eastAsia="en-US" w:bidi="ar-SA"/>
      </w:rPr>
    </w:lvl>
    <w:lvl w:ilvl="3" w:tplc="E03E291E">
      <w:numFmt w:val="bullet"/>
      <w:lvlText w:val="•"/>
      <w:lvlJc w:val="left"/>
      <w:pPr>
        <w:ind w:left="1802" w:hanging="174"/>
      </w:pPr>
      <w:rPr>
        <w:rFonts w:hint="default"/>
        <w:lang w:val="ru-RU" w:eastAsia="en-US" w:bidi="ar-SA"/>
      </w:rPr>
    </w:lvl>
    <w:lvl w:ilvl="4" w:tplc="E722859C">
      <w:numFmt w:val="bullet"/>
      <w:lvlText w:val="•"/>
      <w:lvlJc w:val="left"/>
      <w:pPr>
        <w:ind w:left="2236" w:hanging="174"/>
      </w:pPr>
      <w:rPr>
        <w:rFonts w:hint="default"/>
        <w:lang w:val="ru-RU" w:eastAsia="en-US" w:bidi="ar-SA"/>
      </w:rPr>
    </w:lvl>
    <w:lvl w:ilvl="5" w:tplc="197AC2D4">
      <w:numFmt w:val="bullet"/>
      <w:lvlText w:val="•"/>
      <w:lvlJc w:val="left"/>
      <w:pPr>
        <w:ind w:left="2670" w:hanging="174"/>
      </w:pPr>
      <w:rPr>
        <w:rFonts w:hint="default"/>
        <w:lang w:val="ru-RU" w:eastAsia="en-US" w:bidi="ar-SA"/>
      </w:rPr>
    </w:lvl>
    <w:lvl w:ilvl="6" w:tplc="AFBC6E94">
      <w:numFmt w:val="bullet"/>
      <w:lvlText w:val="•"/>
      <w:lvlJc w:val="left"/>
      <w:pPr>
        <w:ind w:left="3104" w:hanging="174"/>
      </w:pPr>
      <w:rPr>
        <w:rFonts w:hint="default"/>
        <w:lang w:val="ru-RU" w:eastAsia="en-US" w:bidi="ar-SA"/>
      </w:rPr>
    </w:lvl>
    <w:lvl w:ilvl="7" w:tplc="7FC2C954">
      <w:numFmt w:val="bullet"/>
      <w:lvlText w:val="•"/>
      <w:lvlJc w:val="left"/>
      <w:pPr>
        <w:ind w:left="3538" w:hanging="174"/>
      </w:pPr>
      <w:rPr>
        <w:rFonts w:hint="default"/>
        <w:lang w:val="ru-RU" w:eastAsia="en-US" w:bidi="ar-SA"/>
      </w:rPr>
    </w:lvl>
    <w:lvl w:ilvl="8" w:tplc="18B4F670">
      <w:numFmt w:val="bullet"/>
      <w:lvlText w:val="•"/>
      <w:lvlJc w:val="left"/>
      <w:pPr>
        <w:ind w:left="3972" w:hanging="174"/>
      </w:pPr>
      <w:rPr>
        <w:rFonts w:hint="default"/>
        <w:lang w:val="ru-RU" w:eastAsia="en-US" w:bidi="ar-SA"/>
      </w:rPr>
    </w:lvl>
  </w:abstractNum>
  <w:abstractNum w:abstractNumId="66" w15:restartNumberingAfterBreak="0">
    <w:nsid w:val="71E77915"/>
    <w:multiLevelType w:val="multilevel"/>
    <w:tmpl w:val="D0FE3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26C6C63"/>
    <w:multiLevelType w:val="hybridMultilevel"/>
    <w:tmpl w:val="B8725CA0"/>
    <w:lvl w:ilvl="0" w:tplc="F65CD526">
      <w:numFmt w:val="bullet"/>
      <w:lvlText w:val="-"/>
      <w:lvlJc w:val="left"/>
      <w:pPr>
        <w:ind w:left="1099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E4CB672">
      <w:numFmt w:val="bullet"/>
      <w:lvlText w:val="•"/>
      <w:lvlJc w:val="left"/>
      <w:pPr>
        <w:ind w:left="2104" w:hanging="289"/>
      </w:pPr>
      <w:rPr>
        <w:rFonts w:hint="default"/>
        <w:lang w:val="ru-RU" w:eastAsia="en-US" w:bidi="ar-SA"/>
      </w:rPr>
    </w:lvl>
    <w:lvl w:ilvl="2" w:tplc="E65E4EAC">
      <w:numFmt w:val="bullet"/>
      <w:lvlText w:val="•"/>
      <w:lvlJc w:val="left"/>
      <w:pPr>
        <w:ind w:left="3108" w:hanging="289"/>
      </w:pPr>
      <w:rPr>
        <w:rFonts w:hint="default"/>
        <w:lang w:val="ru-RU" w:eastAsia="en-US" w:bidi="ar-SA"/>
      </w:rPr>
    </w:lvl>
    <w:lvl w:ilvl="3" w:tplc="94C4A384">
      <w:numFmt w:val="bullet"/>
      <w:lvlText w:val="•"/>
      <w:lvlJc w:val="left"/>
      <w:pPr>
        <w:ind w:left="4113" w:hanging="289"/>
      </w:pPr>
      <w:rPr>
        <w:rFonts w:hint="default"/>
        <w:lang w:val="ru-RU" w:eastAsia="en-US" w:bidi="ar-SA"/>
      </w:rPr>
    </w:lvl>
    <w:lvl w:ilvl="4" w:tplc="AAF863D8">
      <w:numFmt w:val="bullet"/>
      <w:lvlText w:val="•"/>
      <w:lvlJc w:val="left"/>
      <w:pPr>
        <w:ind w:left="5117" w:hanging="289"/>
      </w:pPr>
      <w:rPr>
        <w:rFonts w:hint="default"/>
        <w:lang w:val="ru-RU" w:eastAsia="en-US" w:bidi="ar-SA"/>
      </w:rPr>
    </w:lvl>
    <w:lvl w:ilvl="5" w:tplc="D39470D8">
      <w:numFmt w:val="bullet"/>
      <w:lvlText w:val="•"/>
      <w:lvlJc w:val="left"/>
      <w:pPr>
        <w:ind w:left="6122" w:hanging="289"/>
      </w:pPr>
      <w:rPr>
        <w:rFonts w:hint="default"/>
        <w:lang w:val="ru-RU" w:eastAsia="en-US" w:bidi="ar-SA"/>
      </w:rPr>
    </w:lvl>
    <w:lvl w:ilvl="6" w:tplc="8378348E">
      <w:numFmt w:val="bullet"/>
      <w:lvlText w:val="•"/>
      <w:lvlJc w:val="left"/>
      <w:pPr>
        <w:ind w:left="7126" w:hanging="289"/>
      </w:pPr>
      <w:rPr>
        <w:rFonts w:hint="default"/>
        <w:lang w:val="ru-RU" w:eastAsia="en-US" w:bidi="ar-SA"/>
      </w:rPr>
    </w:lvl>
    <w:lvl w:ilvl="7" w:tplc="AA6C8804">
      <w:numFmt w:val="bullet"/>
      <w:lvlText w:val="•"/>
      <w:lvlJc w:val="left"/>
      <w:pPr>
        <w:ind w:left="8130" w:hanging="289"/>
      </w:pPr>
      <w:rPr>
        <w:rFonts w:hint="default"/>
        <w:lang w:val="ru-RU" w:eastAsia="en-US" w:bidi="ar-SA"/>
      </w:rPr>
    </w:lvl>
    <w:lvl w:ilvl="8" w:tplc="7E40DCA4">
      <w:numFmt w:val="bullet"/>
      <w:lvlText w:val="•"/>
      <w:lvlJc w:val="left"/>
      <w:pPr>
        <w:ind w:left="9135" w:hanging="289"/>
      </w:pPr>
      <w:rPr>
        <w:rFonts w:hint="default"/>
        <w:lang w:val="ru-RU" w:eastAsia="en-US" w:bidi="ar-SA"/>
      </w:rPr>
    </w:lvl>
  </w:abstractNum>
  <w:abstractNum w:abstractNumId="68" w15:restartNumberingAfterBreak="0">
    <w:nsid w:val="76D10165"/>
    <w:multiLevelType w:val="hybridMultilevel"/>
    <w:tmpl w:val="4448FC52"/>
    <w:lvl w:ilvl="0" w:tplc="A1FCDC54">
      <w:start w:val="1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30C8DE7A">
      <w:numFmt w:val="bullet"/>
      <w:lvlText w:val="•"/>
      <w:lvlJc w:val="left"/>
      <w:pPr>
        <w:ind w:left="532" w:hanging="183"/>
      </w:pPr>
      <w:rPr>
        <w:rFonts w:hint="default"/>
        <w:lang w:val="ru-RU" w:eastAsia="en-US" w:bidi="ar-SA"/>
      </w:rPr>
    </w:lvl>
    <w:lvl w:ilvl="2" w:tplc="72B4F07C">
      <w:numFmt w:val="bullet"/>
      <w:lvlText w:val="•"/>
      <w:lvlJc w:val="left"/>
      <w:pPr>
        <w:ind w:left="944" w:hanging="183"/>
      </w:pPr>
      <w:rPr>
        <w:rFonts w:hint="default"/>
        <w:lang w:val="ru-RU" w:eastAsia="en-US" w:bidi="ar-SA"/>
      </w:rPr>
    </w:lvl>
    <w:lvl w:ilvl="3" w:tplc="5F86EC3C">
      <w:numFmt w:val="bullet"/>
      <w:lvlText w:val="•"/>
      <w:lvlJc w:val="left"/>
      <w:pPr>
        <w:ind w:left="1357" w:hanging="183"/>
      </w:pPr>
      <w:rPr>
        <w:rFonts w:hint="default"/>
        <w:lang w:val="ru-RU" w:eastAsia="en-US" w:bidi="ar-SA"/>
      </w:rPr>
    </w:lvl>
    <w:lvl w:ilvl="4" w:tplc="39F83CD8">
      <w:numFmt w:val="bullet"/>
      <w:lvlText w:val="•"/>
      <w:lvlJc w:val="left"/>
      <w:pPr>
        <w:ind w:left="1769" w:hanging="183"/>
      </w:pPr>
      <w:rPr>
        <w:rFonts w:hint="default"/>
        <w:lang w:val="ru-RU" w:eastAsia="en-US" w:bidi="ar-SA"/>
      </w:rPr>
    </w:lvl>
    <w:lvl w:ilvl="5" w:tplc="951CD658">
      <w:numFmt w:val="bullet"/>
      <w:lvlText w:val="•"/>
      <w:lvlJc w:val="left"/>
      <w:pPr>
        <w:ind w:left="2182" w:hanging="183"/>
      </w:pPr>
      <w:rPr>
        <w:rFonts w:hint="default"/>
        <w:lang w:val="ru-RU" w:eastAsia="en-US" w:bidi="ar-SA"/>
      </w:rPr>
    </w:lvl>
    <w:lvl w:ilvl="6" w:tplc="7F045BE4">
      <w:numFmt w:val="bullet"/>
      <w:lvlText w:val="•"/>
      <w:lvlJc w:val="left"/>
      <w:pPr>
        <w:ind w:left="2594" w:hanging="183"/>
      </w:pPr>
      <w:rPr>
        <w:rFonts w:hint="default"/>
        <w:lang w:val="ru-RU" w:eastAsia="en-US" w:bidi="ar-SA"/>
      </w:rPr>
    </w:lvl>
    <w:lvl w:ilvl="7" w:tplc="D42C32FA">
      <w:numFmt w:val="bullet"/>
      <w:lvlText w:val="•"/>
      <w:lvlJc w:val="left"/>
      <w:pPr>
        <w:ind w:left="3006" w:hanging="183"/>
      </w:pPr>
      <w:rPr>
        <w:rFonts w:hint="default"/>
        <w:lang w:val="ru-RU" w:eastAsia="en-US" w:bidi="ar-SA"/>
      </w:rPr>
    </w:lvl>
    <w:lvl w:ilvl="8" w:tplc="EEE0B2DA">
      <w:numFmt w:val="bullet"/>
      <w:lvlText w:val="•"/>
      <w:lvlJc w:val="left"/>
      <w:pPr>
        <w:ind w:left="3419" w:hanging="183"/>
      </w:pPr>
      <w:rPr>
        <w:rFonts w:hint="default"/>
        <w:lang w:val="ru-RU" w:eastAsia="en-US" w:bidi="ar-SA"/>
      </w:rPr>
    </w:lvl>
  </w:abstractNum>
  <w:abstractNum w:abstractNumId="69" w15:restartNumberingAfterBreak="0">
    <w:nsid w:val="77FC4938"/>
    <w:multiLevelType w:val="hybridMultilevel"/>
    <w:tmpl w:val="4A948142"/>
    <w:lvl w:ilvl="0" w:tplc="6408E4EE">
      <w:numFmt w:val="bullet"/>
      <w:lvlText w:val=""/>
      <w:lvlJc w:val="left"/>
      <w:pPr>
        <w:ind w:left="200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66A00BE">
      <w:numFmt w:val="bullet"/>
      <w:lvlText w:val=""/>
      <w:lvlJc w:val="left"/>
      <w:pPr>
        <w:ind w:left="21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C9A099E6">
      <w:numFmt w:val="bullet"/>
      <w:lvlText w:val="•"/>
      <w:lvlJc w:val="left"/>
      <w:pPr>
        <w:ind w:left="3176" w:hanging="360"/>
      </w:pPr>
      <w:rPr>
        <w:rFonts w:hint="default"/>
        <w:lang w:val="ru-RU" w:eastAsia="en-US" w:bidi="ar-SA"/>
      </w:rPr>
    </w:lvl>
    <w:lvl w:ilvl="3" w:tplc="9AA65630">
      <w:numFmt w:val="bullet"/>
      <w:lvlText w:val="•"/>
      <w:lvlJc w:val="left"/>
      <w:pPr>
        <w:ind w:left="4172" w:hanging="360"/>
      </w:pPr>
      <w:rPr>
        <w:rFonts w:hint="default"/>
        <w:lang w:val="ru-RU" w:eastAsia="en-US" w:bidi="ar-SA"/>
      </w:rPr>
    </w:lvl>
    <w:lvl w:ilvl="4" w:tplc="FA22B614">
      <w:numFmt w:val="bullet"/>
      <w:lvlText w:val="•"/>
      <w:lvlJc w:val="left"/>
      <w:pPr>
        <w:ind w:left="5168" w:hanging="360"/>
      </w:pPr>
      <w:rPr>
        <w:rFonts w:hint="default"/>
        <w:lang w:val="ru-RU" w:eastAsia="en-US" w:bidi="ar-SA"/>
      </w:rPr>
    </w:lvl>
    <w:lvl w:ilvl="5" w:tplc="A380125E">
      <w:numFmt w:val="bullet"/>
      <w:lvlText w:val="•"/>
      <w:lvlJc w:val="left"/>
      <w:pPr>
        <w:ind w:left="6164" w:hanging="360"/>
      </w:pPr>
      <w:rPr>
        <w:rFonts w:hint="default"/>
        <w:lang w:val="ru-RU" w:eastAsia="en-US" w:bidi="ar-SA"/>
      </w:rPr>
    </w:lvl>
    <w:lvl w:ilvl="6" w:tplc="1BD890F2">
      <w:numFmt w:val="bullet"/>
      <w:lvlText w:val="•"/>
      <w:lvlJc w:val="left"/>
      <w:pPr>
        <w:ind w:left="7160" w:hanging="360"/>
      </w:pPr>
      <w:rPr>
        <w:rFonts w:hint="default"/>
        <w:lang w:val="ru-RU" w:eastAsia="en-US" w:bidi="ar-SA"/>
      </w:rPr>
    </w:lvl>
    <w:lvl w:ilvl="7" w:tplc="FDDA4FDA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C496456C">
      <w:numFmt w:val="bullet"/>
      <w:lvlText w:val="•"/>
      <w:lvlJc w:val="left"/>
      <w:pPr>
        <w:ind w:left="9152" w:hanging="360"/>
      </w:pPr>
      <w:rPr>
        <w:rFonts w:hint="default"/>
        <w:lang w:val="ru-RU" w:eastAsia="en-US" w:bidi="ar-SA"/>
      </w:rPr>
    </w:lvl>
  </w:abstractNum>
  <w:abstractNum w:abstractNumId="70" w15:restartNumberingAfterBreak="0">
    <w:nsid w:val="7ABD680E"/>
    <w:multiLevelType w:val="hybridMultilevel"/>
    <w:tmpl w:val="7E342878"/>
    <w:lvl w:ilvl="0" w:tplc="0138282E">
      <w:start w:val="1"/>
      <w:numFmt w:val="decimal"/>
      <w:lvlText w:val="%1."/>
      <w:lvlJc w:val="left"/>
      <w:pPr>
        <w:ind w:left="10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F1C6F1A6">
      <w:numFmt w:val="bullet"/>
      <w:lvlText w:val="•"/>
      <w:lvlJc w:val="left"/>
      <w:pPr>
        <w:ind w:left="515" w:hanging="183"/>
      </w:pPr>
      <w:rPr>
        <w:rFonts w:hint="default"/>
        <w:lang w:val="ru-RU" w:eastAsia="en-US" w:bidi="ar-SA"/>
      </w:rPr>
    </w:lvl>
    <w:lvl w:ilvl="2" w:tplc="302A021C">
      <w:numFmt w:val="bullet"/>
      <w:lvlText w:val="•"/>
      <w:lvlJc w:val="left"/>
      <w:pPr>
        <w:ind w:left="930" w:hanging="183"/>
      </w:pPr>
      <w:rPr>
        <w:rFonts w:hint="default"/>
        <w:lang w:val="ru-RU" w:eastAsia="en-US" w:bidi="ar-SA"/>
      </w:rPr>
    </w:lvl>
    <w:lvl w:ilvl="3" w:tplc="6D5A9010">
      <w:numFmt w:val="bullet"/>
      <w:lvlText w:val="•"/>
      <w:lvlJc w:val="left"/>
      <w:pPr>
        <w:ind w:left="1346" w:hanging="183"/>
      </w:pPr>
      <w:rPr>
        <w:rFonts w:hint="default"/>
        <w:lang w:val="ru-RU" w:eastAsia="en-US" w:bidi="ar-SA"/>
      </w:rPr>
    </w:lvl>
    <w:lvl w:ilvl="4" w:tplc="5654456E">
      <w:numFmt w:val="bullet"/>
      <w:lvlText w:val="•"/>
      <w:lvlJc w:val="left"/>
      <w:pPr>
        <w:ind w:left="1761" w:hanging="183"/>
      </w:pPr>
      <w:rPr>
        <w:rFonts w:hint="default"/>
        <w:lang w:val="ru-RU" w:eastAsia="en-US" w:bidi="ar-SA"/>
      </w:rPr>
    </w:lvl>
    <w:lvl w:ilvl="5" w:tplc="238AC37E">
      <w:numFmt w:val="bullet"/>
      <w:lvlText w:val="•"/>
      <w:lvlJc w:val="left"/>
      <w:pPr>
        <w:ind w:left="2177" w:hanging="183"/>
      </w:pPr>
      <w:rPr>
        <w:rFonts w:hint="default"/>
        <w:lang w:val="ru-RU" w:eastAsia="en-US" w:bidi="ar-SA"/>
      </w:rPr>
    </w:lvl>
    <w:lvl w:ilvl="6" w:tplc="333AC61C">
      <w:numFmt w:val="bullet"/>
      <w:lvlText w:val="•"/>
      <w:lvlJc w:val="left"/>
      <w:pPr>
        <w:ind w:left="2592" w:hanging="183"/>
      </w:pPr>
      <w:rPr>
        <w:rFonts w:hint="default"/>
        <w:lang w:val="ru-RU" w:eastAsia="en-US" w:bidi="ar-SA"/>
      </w:rPr>
    </w:lvl>
    <w:lvl w:ilvl="7" w:tplc="AE9E4EFC">
      <w:numFmt w:val="bullet"/>
      <w:lvlText w:val="•"/>
      <w:lvlJc w:val="left"/>
      <w:pPr>
        <w:ind w:left="3007" w:hanging="183"/>
      </w:pPr>
      <w:rPr>
        <w:rFonts w:hint="default"/>
        <w:lang w:val="ru-RU" w:eastAsia="en-US" w:bidi="ar-SA"/>
      </w:rPr>
    </w:lvl>
    <w:lvl w:ilvl="8" w:tplc="913628AC">
      <w:numFmt w:val="bullet"/>
      <w:lvlText w:val="•"/>
      <w:lvlJc w:val="left"/>
      <w:pPr>
        <w:ind w:left="3423" w:hanging="183"/>
      </w:pPr>
      <w:rPr>
        <w:rFonts w:hint="default"/>
        <w:lang w:val="ru-RU" w:eastAsia="en-US" w:bidi="ar-SA"/>
      </w:rPr>
    </w:lvl>
  </w:abstractNum>
  <w:abstractNum w:abstractNumId="71" w15:restartNumberingAfterBreak="0">
    <w:nsid w:val="7BD86775"/>
    <w:multiLevelType w:val="hybridMultilevel"/>
    <w:tmpl w:val="6BC4BFA0"/>
    <w:lvl w:ilvl="0" w:tplc="E76CC52A">
      <w:numFmt w:val="bullet"/>
      <w:lvlText w:val="-"/>
      <w:lvlJc w:val="left"/>
      <w:pPr>
        <w:ind w:left="427" w:hanging="3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20E0B0">
      <w:numFmt w:val="bullet"/>
      <w:lvlText w:val="•"/>
      <w:lvlJc w:val="left"/>
      <w:pPr>
        <w:ind w:left="1114" w:hanging="318"/>
      </w:pPr>
      <w:rPr>
        <w:rFonts w:hint="default"/>
        <w:lang w:val="ru-RU" w:eastAsia="en-US" w:bidi="ar-SA"/>
      </w:rPr>
    </w:lvl>
    <w:lvl w:ilvl="2" w:tplc="63644F02">
      <w:numFmt w:val="bullet"/>
      <w:lvlText w:val="•"/>
      <w:lvlJc w:val="left"/>
      <w:pPr>
        <w:ind w:left="1808" w:hanging="318"/>
      </w:pPr>
      <w:rPr>
        <w:rFonts w:hint="default"/>
        <w:lang w:val="ru-RU" w:eastAsia="en-US" w:bidi="ar-SA"/>
      </w:rPr>
    </w:lvl>
    <w:lvl w:ilvl="3" w:tplc="703C0B24">
      <w:numFmt w:val="bullet"/>
      <w:lvlText w:val="•"/>
      <w:lvlJc w:val="left"/>
      <w:pPr>
        <w:ind w:left="2502" w:hanging="318"/>
      </w:pPr>
      <w:rPr>
        <w:rFonts w:hint="default"/>
        <w:lang w:val="ru-RU" w:eastAsia="en-US" w:bidi="ar-SA"/>
      </w:rPr>
    </w:lvl>
    <w:lvl w:ilvl="4" w:tplc="9F18D152">
      <w:numFmt w:val="bullet"/>
      <w:lvlText w:val="•"/>
      <w:lvlJc w:val="left"/>
      <w:pPr>
        <w:ind w:left="3196" w:hanging="318"/>
      </w:pPr>
      <w:rPr>
        <w:rFonts w:hint="default"/>
        <w:lang w:val="ru-RU" w:eastAsia="en-US" w:bidi="ar-SA"/>
      </w:rPr>
    </w:lvl>
    <w:lvl w:ilvl="5" w:tplc="C5BEB136">
      <w:numFmt w:val="bullet"/>
      <w:lvlText w:val="•"/>
      <w:lvlJc w:val="left"/>
      <w:pPr>
        <w:ind w:left="3890" w:hanging="318"/>
      </w:pPr>
      <w:rPr>
        <w:rFonts w:hint="default"/>
        <w:lang w:val="ru-RU" w:eastAsia="en-US" w:bidi="ar-SA"/>
      </w:rPr>
    </w:lvl>
    <w:lvl w:ilvl="6" w:tplc="D05A9908">
      <w:numFmt w:val="bullet"/>
      <w:lvlText w:val="•"/>
      <w:lvlJc w:val="left"/>
      <w:pPr>
        <w:ind w:left="4584" w:hanging="318"/>
      </w:pPr>
      <w:rPr>
        <w:rFonts w:hint="default"/>
        <w:lang w:val="ru-RU" w:eastAsia="en-US" w:bidi="ar-SA"/>
      </w:rPr>
    </w:lvl>
    <w:lvl w:ilvl="7" w:tplc="3E746180">
      <w:numFmt w:val="bullet"/>
      <w:lvlText w:val="•"/>
      <w:lvlJc w:val="left"/>
      <w:pPr>
        <w:ind w:left="5278" w:hanging="318"/>
      </w:pPr>
      <w:rPr>
        <w:rFonts w:hint="default"/>
        <w:lang w:val="ru-RU" w:eastAsia="en-US" w:bidi="ar-SA"/>
      </w:rPr>
    </w:lvl>
    <w:lvl w:ilvl="8" w:tplc="00B0B332">
      <w:numFmt w:val="bullet"/>
      <w:lvlText w:val="•"/>
      <w:lvlJc w:val="left"/>
      <w:pPr>
        <w:ind w:left="5972" w:hanging="318"/>
      </w:pPr>
      <w:rPr>
        <w:rFonts w:hint="default"/>
        <w:lang w:val="ru-RU" w:eastAsia="en-US" w:bidi="ar-SA"/>
      </w:rPr>
    </w:lvl>
  </w:abstractNum>
  <w:abstractNum w:abstractNumId="72" w15:restartNumberingAfterBreak="0">
    <w:nsid w:val="7CEF269F"/>
    <w:multiLevelType w:val="hybridMultilevel"/>
    <w:tmpl w:val="C9C62FDE"/>
    <w:lvl w:ilvl="0" w:tplc="D9923ED4">
      <w:start w:val="1"/>
      <w:numFmt w:val="decimal"/>
      <w:lvlText w:val="%1"/>
      <w:lvlJc w:val="left"/>
      <w:pPr>
        <w:ind w:left="254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836642A">
      <w:numFmt w:val="bullet"/>
      <w:lvlText w:val="•"/>
      <w:lvlJc w:val="left"/>
      <w:pPr>
        <w:ind w:left="3400" w:hanging="361"/>
      </w:pPr>
      <w:rPr>
        <w:rFonts w:hint="default"/>
        <w:lang w:val="ru-RU" w:eastAsia="en-US" w:bidi="ar-SA"/>
      </w:rPr>
    </w:lvl>
    <w:lvl w:ilvl="2" w:tplc="213E8926">
      <w:numFmt w:val="bullet"/>
      <w:lvlText w:val="•"/>
      <w:lvlJc w:val="left"/>
      <w:pPr>
        <w:ind w:left="4260" w:hanging="361"/>
      </w:pPr>
      <w:rPr>
        <w:rFonts w:hint="default"/>
        <w:lang w:val="ru-RU" w:eastAsia="en-US" w:bidi="ar-SA"/>
      </w:rPr>
    </w:lvl>
    <w:lvl w:ilvl="3" w:tplc="FA7648BC">
      <w:numFmt w:val="bullet"/>
      <w:lvlText w:val="•"/>
      <w:lvlJc w:val="left"/>
      <w:pPr>
        <w:ind w:left="5121" w:hanging="361"/>
      </w:pPr>
      <w:rPr>
        <w:rFonts w:hint="default"/>
        <w:lang w:val="ru-RU" w:eastAsia="en-US" w:bidi="ar-SA"/>
      </w:rPr>
    </w:lvl>
    <w:lvl w:ilvl="4" w:tplc="A76A0DA6">
      <w:numFmt w:val="bullet"/>
      <w:lvlText w:val="•"/>
      <w:lvlJc w:val="left"/>
      <w:pPr>
        <w:ind w:left="5981" w:hanging="361"/>
      </w:pPr>
      <w:rPr>
        <w:rFonts w:hint="default"/>
        <w:lang w:val="ru-RU" w:eastAsia="en-US" w:bidi="ar-SA"/>
      </w:rPr>
    </w:lvl>
    <w:lvl w:ilvl="5" w:tplc="D72080F4">
      <w:numFmt w:val="bullet"/>
      <w:lvlText w:val="•"/>
      <w:lvlJc w:val="left"/>
      <w:pPr>
        <w:ind w:left="6842" w:hanging="361"/>
      </w:pPr>
      <w:rPr>
        <w:rFonts w:hint="default"/>
        <w:lang w:val="ru-RU" w:eastAsia="en-US" w:bidi="ar-SA"/>
      </w:rPr>
    </w:lvl>
    <w:lvl w:ilvl="6" w:tplc="AC5E3440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7" w:tplc="D2D01160">
      <w:numFmt w:val="bullet"/>
      <w:lvlText w:val="•"/>
      <w:lvlJc w:val="left"/>
      <w:pPr>
        <w:ind w:left="8562" w:hanging="361"/>
      </w:pPr>
      <w:rPr>
        <w:rFonts w:hint="default"/>
        <w:lang w:val="ru-RU" w:eastAsia="en-US" w:bidi="ar-SA"/>
      </w:rPr>
    </w:lvl>
    <w:lvl w:ilvl="8" w:tplc="F6D4B1C8">
      <w:numFmt w:val="bullet"/>
      <w:lvlText w:val="•"/>
      <w:lvlJc w:val="left"/>
      <w:pPr>
        <w:ind w:left="9423" w:hanging="361"/>
      </w:pPr>
      <w:rPr>
        <w:rFonts w:hint="default"/>
        <w:lang w:val="ru-RU" w:eastAsia="en-US" w:bidi="ar-SA"/>
      </w:rPr>
    </w:lvl>
  </w:abstractNum>
  <w:abstractNum w:abstractNumId="73" w15:restartNumberingAfterBreak="0">
    <w:nsid w:val="7D9103A7"/>
    <w:multiLevelType w:val="hybridMultilevel"/>
    <w:tmpl w:val="7B3C22A0"/>
    <w:lvl w:ilvl="0" w:tplc="9FCAA2E6">
      <w:start w:val="1"/>
      <w:numFmt w:val="decimal"/>
      <w:lvlText w:val="%1."/>
      <w:lvlJc w:val="left"/>
      <w:pPr>
        <w:ind w:left="28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C9647422">
      <w:numFmt w:val="bullet"/>
      <w:lvlText w:val="•"/>
      <w:lvlJc w:val="left"/>
      <w:pPr>
        <w:ind w:left="676" w:hanging="183"/>
      </w:pPr>
      <w:rPr>
        <w:rFonts w:hint="default"/>
        <w:lang w:val="ru-RU" w:eastAsia="en-US" w:bidi="ar-SA"/>
      </w:rPr>
    </w:lvl>
    <w:lvl w:ilvl="2" w:tplc="A9E41330">
      <w:numFmt w:val="bullet"/>
      <w:lvlText w:val="•"/>
      <w:lvlJc w:val="left"/>
      <w:pPr>
        <w:ind w:left="1073" w:hanging="183"/>
      </w:pPr>
      <w:rPr>
        <w:rFonts w:hint="default"/>
        <w:lang w:val="ru-RU" w:eastAsia="en-US" w:bidi="ar-SA"/>
      </w:rPr>
    </w:lvl>
    <w:lvl w:ilvl="3" w:tplc="9858E7B4">
      <w:numFmt w:val="bullet"/>
      <w:lvlText w:val="•"/>
      <w:lvlJc w:val="left"/>
      <w:pPr>
        <w:ind w:left="1470" w:hanging="183"/>
      </w:pPr>
      <w:rPr>
        <w:rFonts w:hint="default"/>
        <w:lang w:val="ru-RU" w:eastAsia="en-US" w:bidi="ar-SA"/>
      </w:rPr>
    </w:lvl>
    <w:lvl w:ilvl="4" w:tplc="6592F1CC">
      <w:numFmt w:val="bullet"/>
      <w:lvlText w:val="•"/>
      <w:lvlJc w:val="left"/>
      <w:pPr>
        <w:ind w:left="1867" w:hanging="183"/>
      </w:pPr>
      <w:rPr>
        <w:rFonts w:hint="default"/>
        <w:lang w:val="ru-RU" w:eastAsia="en-US" w:bidi="ar-SA"/>
      </w:rPr>
    </w:lvl>
    <w:lvl w:ilvl="5" w:tplc="AA702F26">
      <w:numFmt w:val="bullet"/>
      <w:lvlText w:val="•"/>
      <w:lvlJc w:val="left"/>
      <w:pPr>
        <w:ind w:left="2264" w:hanging="183"/>
      </w:pPr>
      <w:rPr>
        <w:rFonts w:hint="default"/>
        <w:lang w:val="ru-RU" w:eastAsia="en-US" w:bidi="ar-SA"/>
      </w:rPr>
    </w:lvl>
    <w:lvl w:ilvl="6" w:tplc="2AA688A8">
      <w:numFmt w:val="bullet"/>
      <w:lvlText w:val="•"/>
      <w:lvlJc w:val="left"/>
      <w:pPr>
        <w:ind w:left="2661" w:hanging="183"/>
      </w:pPr>
      <w:rPr>
        <w:rFonts w:hint="default"/>
        <w:lang w:val="ru-RU" w:eastAsia="en-US" w:bidi="ar-SA"/>
      </w:rPr>
    </w:lvl>
    <w:lvl w:ilvl="7" w:tplc="1F24EF82">
      <w:numFmt w:val="bullet"/>
      <w:lvlText w:val="•"/>
      <w:lvlJc w:val="left"/>
      <w:pPr>
        <w:ind w:left="3058" w:hanging="183"/>
      </w:pPr>
      <w:rPr>
        <w:rFonts w:hint="default"/>
        <w:lang w:val="ru-RU" w:eastAsia="en-US" w:bidi="ar-SA"/>
      </w:rPr>
    </w:lvl>
    <w:lvl w:ilvl="8" w:tplc="F51E4176">
      <w:numFmt w:val="bullet"/>
      <w:lvlText w:val="•"/>
      <w:lvlJc w:val="left"/>
      <w:pPr>
        <w:ind w:left="3455" w:hanging="183"/>
      </w:pPr>
      <w:rPr>
        <w:rFonts w:hint="default"/>
        <w:lang w:val="ru-RU" w:eastAsia="en-US" w:bidi="ar-SA"/>
      </w:rPr>
    </w:lvl>
  </w:abstractNum>
  <w:abstractNum w:abstractNumId="74" w15:restartNumberingAfterBreak="0">
    <w:nsid w:val="7DCD7E36"/>
    <w:multiLevelType w:val="hybridMultilevel"/>
    <w:tmpl w:val="71AC7422"/>
    <w:lvl w:ilvl="0" w:tplc="AF26D114">
      <w:start w:val="1"/>
      <w:numFmt w:val="decimal"/>
      <w:lvlText w:val="%1."/>
      <w:lvlJc w:val="left"/>
      <w:pPr>
        <w:ind w:left="1099" w:hanging="755"/>
      </w:pPr>
      <w:rPr>
        <w:rFonts w:hint="default"/>
        <w:spacing w:val="0"/>
        <w:w w:val="90"/>
        <w:lang w:val="ru-RU" w:eastAsia="en-US" w:bidi="ar-SA"/>
      </w:rPr>
    </w:lvl>
    <w:lvl w:ilvl="1" w:tplc="7248AA72">
      <w:numFmt w:val="bullet"/>
      <w:lvlText w:val=""/>
      <w:lvlJc w:val="left"/>
      <w:pPr>
        <w:ind w:left="217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74240DF2">
      <w:numFmt w:val="bullet"/>
      <w:lvlText w:val=""/>
      <w:lvlJc w:val="left"/>
      <w:pPr>
        <w:ind w:left="109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3" w:tplc="4960611A">
      <w:numFmt w:val="bullet"/>
      <w:lvlText w:val="•"/>
      <w:lvlJc w:val="left"/>
      <w:pPr>
        <w:ind w:left="4172" w:hanging="360"/>
      </w:pPr>
      <w:rPr>
        <w:rFonts w:hint="default"/>
        <w:lang w:val="ru-RU" w:eastAsia="en-US" w:bidi="ar-SA"/>
      </w:rPr>
    </w:lvl>
    <w:lvl w:ilvl="4" w:tplc="B302C932">
      <w:numFmt w:val="bullet"/>
      <w:lvlText w:val="•"/>
      <w:lvlJc w:val="left"/>
      <w:pPr>
        <w:ind w:left="5168" w:hanging="360"/>
      </w:pPr>
      <w:rPr>
        <w:rFonts w:hint="default"/>
        <w:lang w:val="ru-RU" w:eastAsia="en-US" w:bidi="ar-SA"/>
      </w:rPr>
    </w:lvl>
    <w:lvl w:ilvl="5" w:tplc="2D4E4F20">
      <w:numFmt w:val="bullet"/>
      <w:lvlText w:val="•"/>
      <w:lvlJc w:val="left"/>
      <w:pPr>
        <w:ind w:left="6164" w:hanging="360"/>
      </w:pPr>
      <w:rPr>
        <w:rFonts w:hint="default"/>
        <w:lang w:val="ru-RU" w:eastAsia="en-US" w:bidi="ar-SA"/>
      </w:rPr>
    </w:lvl>
    <w:lvl w:ilvl="6" w:tplc="D570D8DE">
      <w:numFmt w:val="bullet"/>
      <w:lvlText w:val="•"/>
      <w:lvlJc w:val="left"/>
      <w:pPr>
        <w:ind w:left="7160" w:hanging="360"/>
      </w:pPr>
      <w:rPr>
        <w:rFonts w:hint="default"/>
        <w:lang w:val="ru-RU" w:eastAsia="en-US" w:bidi="ar-SA"/>
      </w:rPr>
    </w:lvl>
    <w:lvl w:ilvl="7" w:tplc="544EC5F2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520AA0DE">
      <w:numFmt w:val="bullet"/>
      <w:lvlText w:val="•"/>
      <w:lvlJc w:val="left"/>
      <w:pPr>
        <w:ind w:left="9152" w:hanging="360"/>
      </w:pPr>
      <w:rPr>
        <w:rFonts w:hint="default"/>
        <w:lang w:val="ru-RU" w:eastAsia="en-US" w:bidi="ar-SA"/>
      </w:rPr>
    </w:lvl>
  </w:abstractNum>
  <w:num w:numId="1" w16cid:durableId="859974269">
    <w:abstractNumId w:val="47"/>
  </w:num>
  <w:num w:numId="2" w16cid:durableId="837575865">
    <w:abstractNumId w:val="7"/>
  </w:num>
  <w:num w:numId="3" w16cid:durableId="417094435">
    <w:abstractNumId w:val="55"/>
  </w:num>
  <w:num w:numId="4" w16cid:durableId="1581212700">
    <w:abstractNumId w:val="66"/>
  </w:num>
  <w:num w:numId="5" w16cid:durableId="1463574816">
    <w:abstractNumId w:val="59"/>
  </w:num>
  <w:num w:numId="6" w16cid:durableId="258299721">
    <w:abstractNumId w:val="46"/>
  </w:num>
  <w:num w:numId="7" w16cid:durableId="1227837420">
    <w:abstractNumId w:val="19"/>
  </w:num>
  <w:num w:numId="8" w16cid:durableId="854267186">
    <w:abstractNumId w:val="9"/>
  </w:num>
  <w:num w:numId="9" w16cid:durableId="71238124">
    <w:abstractNumId w:val="56"/>
  </w:num>
  <w:num w:numId="10" w16cid:durableId="1397432153">
    <w:abstractNumId w:val="61"/>
  </w:num>
  <w:num w:numId="11" w16cid:durableId="110170049">
    <w:abstractNumId w:val="24"/>
  </w:num>
  <w:num w:numId="12" w16cid:durableId="631012400">
    <w:abstractNumId w:val="2"/>
  </w:num>
  <w:num w:numId="13" w16cid:durableId="1709380603">
    <w:abstractNumId w:val="60"/>
  </w:num>
  <w:num w:numId="14" w16cid:durableId="1312563503">
    <w:abstractNumId w:val="72"/>
  </w:num>
  <w:num w:numId="15" w16cid:durableId="2097625313">
    <w:abstractNumId w:val="62"/>
  </w:num>
  <w:num w:numId="16" w16cid:durableId="39791358">
    <w:abstractNumId w:val="40"/>
  </w:num>
  <w:num w:numId="17" w16cid:durableId="1083260381">
    <w:abstractNumId w:val="29"/>
  </w:num>
  <w:num w:numId="18" w16cid:durableId="401947435">
    <w:abstractNumId w:val="26"/>
  </w:num>
  <w:num w:numId="19" w16cid:durableId="627858568">
    <w:abstractNumId w:val="14"/>
  </w:num>
  <w:num w:numId="20" w16cid:durableId="154031374">
    <w:abstractNumId w:val="69"/>
  </w:num>
  <w:num w:numId="21" w16cid:durableId="723143087">
    <w:abstractNumId w:val="28"/>
  </w:num>
  <w:num w:numId="22" w16cid:durableId="528566427">
    <w:abstractNumId w:val="8"/>
  </w:num>
  <w:num w:numId="23" w16cid:durableId="1347556474">
    <w:abstractNumId w:val="37"/>
  </w:num>
  <w:num w:numId="24" w16cid:durableId="2043552239">
    <w:abstractNumId w:val="21"/>
  </w:num>
  <w:num w:numId="25" w16cid:durableId="1263420802">
    <w:abstractNumId w:val="71"/>
  </w:num>
  <w:num w:numId="26" w16cid:durableId="472601712">
    <w:abstractNumId w:val="48"/>
  </w:num>
  <w:num w:numId="27" w16cid:durableId="733433265">
    <w:abstractNumId w:val="58"/>
  </w:num>
  <w:num w:numId="28" w16cid:durableId="1642538845">
    <w:abstractNumId w:val="17"/>
  </w:num>
  <w:num w:numId="29" w16cid:durableId="69814977">
    <w:abstractNumId w:val="42"/>
  </w:num>
  <w:num w:numId="30" w16cid:durableId="1661959892">
    <w:abstractNumId w:val="34"/>
  </w:num>
  <w:num w:numId="31" w16cid:durableId="601231045">
    <w:abstractNumId w:val="36"/>
  </w:num>
  <w:num w:numId="32" w16cid:durableId="530918051">
    <w:abstractNumId w:val="65"/>
  </w:num>
  <w:num w:numId="33" w16cid:durableId="1592621039">
    <w:abstractNumId w:val="10"/>
  </w:num>
  <w:num w:numId="34" w16cid:durableId="748426199">
    <w:abstractNumId w:val="30"/>
  </w:num>
  <w:num w:numId="35" w16cid:durableId="624820441">
    <w:abstractNumId w:val="11"/>
  </w:num>
  <w:num w:numId="36" w16cid:durableId="564030095">
    <w:abstractNumId w:val="15"/>
  </w:num>
  <w:num w:numId="37" w16cid:durableId="694311021">
    <w:abstractNumId w:val="38"/>
  </w:num>
  <w:num w:numId="38" w16cid:durableId="811286726">
    <w:abstractNumId w:val="13"/>
  </w:num>
  <w:num w:numId="39" w16cid:durableId="1211265272">
    <w:abstractNumId w:val="45"/>
  </w:num>
  <w:num w:numId="40" w16cid:durableId="420413932">
    <w:abstractNumId w:val="44"/>
  </w:num>
  <w:num w:numId="41" w16cid:durableId="1058674988">
    <w:abstractNumId w:val="39"/>
  </w:num>
  <w:num w:numId="42" w16cid:durableId="747768650">
    <w:abstractNumId w:val="16"/>
  </w:num>
  <w:num w:numId="43" w16cid:durableId="448085301">
    <w:abstractNumId w:val="67"/>
  </w:num>
  <w:num w:numId="44" w16cid:durableId="979842619">
    <w:abstractNumId w:val="32"/>
  </w:num>
  <w:num w:numId="45" w16cid:durableId="1003434456">
    <w:abstractNumId w:val="25"/>
  </w:num>
  <w:num w:numId="46" w16cid:durableId="1899700682">
    <w:abstractNumId w:val="6"/>
  </w:num>
  <w:num w:numId="47" w16cid:durableId="1753357151">
    <w:abstractNumId w:val="49"/>
  </w:num>
  <w:num w:numId="48" w16cid:durableId="770708894">
    <w:abstractNumId w:val="43"/>
  </w:num>
  <w:num w:numId="49" w16cid:durableId="725839819">
    <w:abstractNumId w:val="63"/>
  </w:num>
  <w:num w:numId="50" w16cid:durableId="93404044">
    <w:abstractNumId w:val="31"/>
  </w:num>
  <w:num w:numId="51" w16cid:durableId="201940179">
    <w:abstractNumId w:val="54"/>
  </w:num>
  <w:num w:numId="52" w16cid:durableId="854227243">
    <w:abstractNumId w:val="74"/>
  </w:num>
  <w:num w:numId="53" w16cid:durableId="1958682023">
    <w:abstractNumId w:val="35"/>
  </w:num>
  <w:num w:numId="54" w16cid:durableId="1886604857">
    <w:abstractNumId w:val="18"/>
  </w:num>
  <w:num w:numId="55" w16cid:durableId="1721435620">
    <w:abstractNumId w:val="23"/>
  </w:num>
  <w:num w:numId="56" w16cid:durableId="1211267866">
    <w:abstractNumId w:val="27"/>
  </w:num>
  <w:num w:numId="57" w16cid:durableId="1829978388">
    <w:abstractNumId w:val="33"/>
  </w:num>
  <w:num w:numId="58" w16cid:durableId="1549951037">
    <w:abstractNumId w:val="70"/>
  </w:num>
  <w:num w:numId="59" w16cid:durableId="978728597">
    <w:abstractNumId w:val="53"/>
  </w:num>
  <w:num w:numId="60" w16cid:durableId="2067293727">
    <w:abstractNumId w:val="22"/>
  </w:num>
  <w:num w:numId="61" w16cid:durableId="63718739">
    <w:abstractNumId w:val="12"/>
  </w:num>
  <w:num w:numId="62" w16cid:durableId="1604802456">
    <w:abstractNumId w:val="73"/>
  </w:num>
  <w:num w:numId="63" w16cid:durableId="1700543563">
    <w:abstractNumId w:val="51"/>
  </w:num>
  <w:num w:numId="64" w16cid:durableId="1014570481">
    <w:abstractNumId w:val="20"/>
  </w:num>
  <w:num w:numId="65" w16cid:durableId="495345113">
    <w:abstractNumId w:val="57"/>
  </w:num>
  <w:num w:numId="66" w16cid:durableId="1003510187">
    <w:abstractNumId w:val="50"/>
  </w:num>
  <w:num w:numId="67" w16cid:durableId="765543024">
    <w:abstractNumId w:val="64"/>
  </w:num>
  <w:num w:numId="68" w16cid:durableId="354423044">
    <w:abstractNumId w:val="68"/>
  </w:num>
  <w:num w:numId="69" w16cid:durableId="377510188">
    <w:abstractNumId w:val="41"/>
  </w:num>
  <w:num w:numId="70" w16cid:durableId="1958831611">
    <w:abstractNumId w:val="52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567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684F"/>
    <w:rsid w:val="000106DB"/>
    <w:rsid w:val="00035C8A"/>
    <w:rsid w:val="00040E5C"/>
    <w:rsid w:val="00070397"/>
    <w:rsid w:val="00087634"/>
    <w:rsid w:val="000B28F8"/>
    <w:rsid w:val="000B464C"/>
    <w:rsid w:val="000E1CA4"/>
    <w:rsid w:val="000F20D9"/>
    <w:rsid w:val="00141A71"/>
    <w:rsid w:val="00174396"/>
    <w:rsid w:val="00183F63"/>
    <w:rsid w:val="00195BF1"/>
    <w:rsid w:val="001D06A2"/>
    <w:rsid w:val="001D2831"/>
    <w:rsid w:val="001D7968"/>
    <w:rsid w:val="001E468E"/>
    <w:rsid w:val="001E6F4E"/>
    <w:rsid w:val="001E7241"/>
    <w:rsid w:val="001F565D"/>
    <w:rsid w:val="002041B6"/>
    <w:rsid w:val="0020425C"/>
    <w:rsid w:val="002053DE"/>
    <w:rsid w:val="002119BA"/>
    <w:rsid w:val="00214FBD"/>
    <w:rsid w:val="002156FD"/>
    <w:rsid w:val="00234C8B"/>
    <w:rsid w:val="00255976"/>
    <w:rsid w:val="002617A3"/>
    <w:rsid w:val="00262A2D"/>
    <w:rsid w:val="00270838"/>
    <w:rsid w:val="002742D9"/>
    <w:rsid w:val="00287A11"/>
    <w:rsid w:val="00291511"/>
    <w:rsid w:val="002A21A0"/>
    <w:rsid w:val="002A5526"/>
    <w:rsid w:val="002B462E"/>
    <w:rsid w:val="002E5B04"/>
    <w:rsid w:val="0030101A"/>
    <w:rsid w:val="003048EE"/>
    <w:rsid w:val="00310AB8"/>
    <w:rsid w:val="00311EAB"/>
    <w:rsid w:val="0032007D"/>
    <w:rsid w:val="003223D8"/>
    <w:rsid w:val="00344015"/>
    <w:rsid w:val="00361C24"/>
    <w:rsid w:val="00364321"/>
    <w:rsid w:val="003734B7"/>
    <w:rsid w:val="00393F79"/>
    <w:rsid w:val="003950BF"/>
    <w:rsid w:val="003A0944"/>
    <w:rsid w:val="003A12F4"/>
    <w:rsid w:val="003A5682"/>
    <w:rsid w:val="003B4731"/>
    <w:rsid w:val="003C2F50"/>
    <w:rsid w:val="003D4C1A"/>
    <w:rsid w:val="003D63D8"/>
    <w:rsid w:val="003E3583"/>
    <w:rsid w:val="003F466D"/>
    <w:rsid w:val="004254BF"/>
    <w:rsid w:val="00425F38"/>
    <w:rsid w:val="004370C3"/>
    <w:rsid w:val="00462E25"/>
    <w:rsid w:val="00464476"/>
    <w:rsid w:val="00496490"/>
    <w:rsid w:val="004A0F04"/>
    <w:rsid w:val="004A2D4B"/>
    <w:rsid w:val="004A5767"/>
    <w:rsid w:val="004C3C41"/>
    <w:rsid w:val="004D3471"/>
    <w:rsid w:val="004E65B9"/>
    <w:rsid w:val="004E78EF"/>
    <w:rsid w:val="004F0A9D"/>
    <w:rsid w:val="004F4821"/>
    <w:rsid w:val="004F534E"/>
    <w:rsid w:val="004F7E05"/>
    <w:rsid w:val="00504DD3"/>
    <w:rsid w:val="00514296"/>
    <w:rsid w:val="00517EAB"/>
    <w:rsid w:val="0052758C"/>
    <w:rsid w:val="00534A40"/>
    <w:rsid w:val="00543540"/>
    <w:rsid w:val="00561068"/>
    <w:rsid w:val="00570573"/>
    <w:rsid w:val="00571409"/>
    <w:rsid w:val="005822AD"/>
    <w:rsid w:val="00586965"/>
    <w:rsid w:val="00587BD3"/>
    <w:rsid w:val="0059129E"/>
    <w:rsid w:val="005A1913"/>
    <w:rsid w:val="005A684F"/>
    <w:rsid w:val="005C5B75"/>
    <w:rsid w:val="005C741D"/>
    <w:rsid w:val="005D62AD"/>
    <w:rsid w:val="005D6541"/>
    <w:rsid w:val="005E0636"/>
    <w:rsid w:val="005E7845"/>
    <w:rsid w:val="005F2313"/>
    <w:rsid w:val="005F6408"/>
    <w:rsid w:val="005F7221"/>
    <w:rsid w:val="00602490"/>
    <w:rsid w:val="00612313"/>
    <w:rsid w:val="00616E05"/>
    <w:rsid w:val="00621C33"/>
    <w:rsid w:val="00624A7E"/>
    <w:rsid w:val="006453FA"/>
    <w:rsid w:val="00652478"/>
    <w:rsid w:val="00654FE1"/>
    <w:rsid w:val="00673E72"/>
    <w:rsid w:val="00681320"/>
    <w:rsid w:val="00691536"/>
    <w:rsid w:val="006C51B0"/>
    <w:rsid w:val="006D341D"/>
    <w:rsid w:val="006D53BA"/>
    <w:rsid w:val="006F47D9"/>
    <w:rsid w:val="0070315C"/>
    <w:rsid w:val="00716073"/>
    <w:rsid w:val="00716EC5"/>
    <w:rsid w:val="007249B7"/>
    <w:rsid w:val="0073348F"/>
    <w:rsid w:val="00737543"/>
    <w:rsid w:val="00752896"/>
    <w:rsid w:val="00764E0A"/>
    <w:rsid w:val="00766C6E"/>
    <w:rsid w:val="00772377"/>
    <w:rsid w:val="0077361E"/>
    <w:rsid w:val="00775614"/>
    <w:rsid w:val="00780214"/>
    <w:rsid w:val="00795593"/>
    <w:rsid w:val="007A6837"/>
    <w:rsid w:val="007A7B2D"/>
    <w:rsid w:val="007D3016"/>
    <w:rsid w:val="007F259C"/>
    <w:rsid w:val="007F271A"/>
    <w:rsid w:val="007F289A"/>
    <w:rsid w:val="008056A8"/>
    <w:rsid w:val="0082038B"/>
    <w:rsid w:val="0082197C"/>
    <w:rsid w:val="0082581F"/>
    <w:rsid w:val="008274F1"/>
    <w:rsid w:val="008303A1"/>
    <w:rsid w:val="00835548"/>
    <w:rsid w:val="00847F01"/>
    <w:rsid w:val="00857AB7"/>
    <w:rsid w:val="00875E56"/>
    <w:rsid w:val="0088510D"/>
    <w:rsid w:val="00894B9F"/>
    <w:rsid w:val="0089561F"/>
    <w:rsid w:val="00897449"/>
    <w:rsid w:val="008A2CF5"/>
    <w:rsid w:val="008B2C9D"/>
    <w:rsid w:val="008C222A"/>
    <w:rsid w:val="008D4B03"/>
    <w:rsid w:val="008D6392"/>
    <w:rsid w:val="008E166D"/>
    <w:rsid w:val="008F2AEC"/>
    <w:rsid w:val="0090289B"/>
    <w:rsid w:val="0090369F"/>
    <w:rsid w:val="00917DB9"/>
    <w:rsid w:val="00922C76"/>
    <w:rsid w:val="00930546"/>
    <w:rsid w:val="0095136C"/>
    <w:rsid w:val="00977DCC"/>
    <w:rsid w:val="00986B1E"/>
    <w:rsid w:val="00990E4E"/>
    <w:rsid w:val="009A3814"/>
    <w:rsid w:val="009A6C83"/>
    <w:rsid w:val="009B2AA9"/>
    <w:rsid w:val="009B73DE"/>
    <w:rsid w:val="009C3E60"/>
    <w:rsid w:val="009D05D3"/>
    <w:rsid w:val="009E27EF"/>
    <w:rsid w:val="009E4DC5"/>
    <w:rsid w:val="009E7E52"/>
    <w:rsid w:val="00A1174D"/>
    <w:rsid w:val="00A1355C"/>
    <w:rsid w:val="00A14A41"/>
    <w:rsid w:val="00A17116"/>
    <w:rsid w:val="00A2697C"/>
    <w:rsid w:val="00A47AA2"/>
    <w:rsid w:val="00A609F2"/>
    <w:rsid w:val="00A64E49"/>
    <w:rsid w:val="00A769E9"/>
    <w:rsid w:val="00A85384"/>
    <w:rsid w:val="00AA00C3"/>
    <w:rsid w:val="00AB1285"/>
    <w:rsid w:val="00AB5CCE"/>
    <w:rsid w:val="00AB6DFE"/>
    <w:rsid w:val="00AC1841"/>
    <w:rsid w:val="00AE37A1"/>
    <w:rsid w:val="00AF0FA1"/>
    <w:rsid w:val="00AF1B26"/>
    <w:rsid w:val="00AF22FE"/>
    <w:rsid w:val="00AF3927"/>
    <w:rsid w:val="00AF53DD"/>
    <w:rsid w:val="00B10A0E"/>
    <w:rsid w:val="00B21439"/>
    <w:rsid w:val="00B55D8D"/>
    <w:rsid w:val="00B8338F"/>
    <w:rsid w:val="00BC2711"/>
    <w:rsid w:val="00BE068B"/>
    <w:rsid w:val="00BE225E"/>
    <w:rsid w:val="00BE2DFA"/>
    <w:rsid w:val="00BE60AA"/>
    <w:rsid w:val="00BE6A00"/>
    <w:rsid w:val="00BF67DE"/>
    <w:rsid w:val="00C02CC0"/>
    <w:rsid w:val="00C15B36"/>
    <w:rsid w:val="00C16147"/>
    <w:rsid w:val="00C271A0"/>
    <w:rsid w:val="00C36147"/>
    <w:rsid w:val="00C363E3"/>
    <w:rsid w:val="00C371A9"/>
    <w:rsid w:val="00C504D7"/>
    <w:rsid w:val="00C57245"/>
    <w:rsid w:val="00C64C53"/>
    <w:rsid w:val="00C81863"/>
    <w:rsid w:val="00C85253"/>
    <w:rsid w:val="00C87E4E"/>
    <w:rsid w:val="00C936F8"/>
    <w:rsid w:val="00CA24E4"/>
    <w:rsid w:val="00CC2905"/>
    <w:rsid w:val="00CC29FC"/>
    <w:rsid w:val="00CC69DC"/>
    <w:rsid w:val="00CD2E53"/>
    <w:rsid w:val="00CE0B05"/>
    <w:rsid w:val="00CE1729"/>
    <w:rsid w:val="00CE5854"/>
    <w:rsid w:val="00CE7742"/>
    <w:rsid w:val="00D1087F"/>
    <w:rsid w:val="00D15A7B"/>
    <w:rsid w:val="00D17AD4"/>
    <w:rsid w:val="00D23CFA"/>
    <w:rsid w:val="00D2576F"/>
    <w:rsid w:val="00D31113"/>
    <w:rsid w:val="00D3419C"/>
    <w:rsid w:val="00D51B87"/>
    <w:rsid w:val="00D65E93"/>
    <w:rsid w:val="00D83AF7"/>
    <w:rsid w:val="00D84A64"/>
    <w:rsid w:val="00D9269A"/>
    <w:rsid w:val="00DA4E4C"/>
    <w:rsid w:val="00DB1686"/>
    <w:rsid w:val="00DC2395"/>
    <w:rsid w:val="00DD3DEC"/>
    <w:rsid w:val="00DE6B0D"/>
    <w:rsid w:val="00DE7BFA"/>
    <w:rsid w:val="00E020E6"/>
    <w:rsid w:val="00E06F83"/>
    <w:rsid w:val="00E1401E"/>
    <w:rsid w:val="00E16C81"/>
    <w:rsid w:val="00E17E9D"/>
    <w:rsid w:val="00E2087E"/>
    <w:rsid w:val="00E362F1"/>
    <w:rsid w:val="00E525E3"/>
    <w:rsid w:val="00E52B57"/>
    <w:rsid w:val="00E6321D"/>
    <w:rsid w:val="00E74432"/>
    <w:rsid w:val="00E85C7D"/>
    <w:rsid w:val="00E94482"/>
    <w:rsid w:val="00E958AD"/>
    <w:rsid w:val="00E97C07"/>
    <w:rsid w:val="00EA1B0A"/>
    <w:rsid w:val="00EB0916"/>
    <w:rsid w:val="00EB3DD7"/>
    <w:rsid w:val="00EC2407"/>
    <w:rsid w:val="00EC47E5"/>
    <w:rsid w:val="00ED7DDE"/>
    <w:rsid w:val="00EF4A8F"/>
    <w:rsid w:val="00F0786F"/>
    <w:rsid w:val="00F07FFD"/>
    <w:rsid w:val="00F102DD"/>
    <w:rsid w:val="00F20DC7"/>
    <w:rsid w:val="00F24AD4"/>
    <w:rsid w:val="00F3011F"/>
    <w:rsid w:val="00F3149E"/>
    <w:rsid w:val="00F31A9C"/>
    <w:rsid w:val="00F45CD3"/>
    <w:rsid w:val="00F51818"/>
    <w:rsid w:val="00F52EE8"/>
    <w:rsid w:val="00F57BD1"/>
    <w:rsid w:val="00F80F3B"/>
    <w:rsid w:val="00F9047E"/>
    <w:rsid w:val="00FA1EB6"/>
    <w:rsid w:val="00FA524A"/>
    <w:rsid w:val="00FA6273"/>
    <w:rsid w:val="00FA6BA1"/>
    <w:rsid w:val="00FB7A31"/>
    <w:rsid w:val="00FD1A3A"/>
    <w:rsid w:val="00FD2942"/>
    <w:rsid w:val="00FD4A62"/>
    <w:rsid w:val="00FF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50DC9"/>
  <w15:docId w15:val="{D052F886-39B6-480A-8941-7A5EDD65E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905"/>
  </w:style>
  <w:style w:type="paragraph" w:styleId="1">
    <w:name w:val="heading 1"/>
    <w:basedOn w:val="a"/>
    <w:next w:val="a"/>
    <w:link w:val="10"/>
    <w:qFormat/>
    <w:rsid w:val="004F0A9D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56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4F0A9D"/>
    <w:pPr>
      <w:keepNext/>
      <w:numPr>
        <w:numId w:val="2"/>
      </w:num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2711"/>
    <w:pPr>
      <w:ind w:left="720"/>
      <w:contextualSpacing/>
    </w:pPr>
  </w:style>
  <w:style w:type="character" w:styleId="a4">
    <w:name w:val="Strong"/>
    <w:basedOn w:val="a0"/>
    <w:uiPriority w:val="22"/>
    <w:qFormat/>
    <w:rsid w:val="006453FA"/>
    <w:rPr>
      <w:b/>
      <w:bCs/>
    </w:rPr>
  </w:style>
  <w:style w:type="paragraph" w:styleId="a5">
    <w:name w:val="Normal (Web)"/>
    <w:basedOn w:val="a"/>
    <w:uiPriority w:val="99"/>
    <w:rsid w:val="007F289A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7F289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Заголовок Знак"/>
    <w:basedOn w:val="a0"/>
    <w:link w:val="a6"/>
    <w:rsid w:val="007F289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8">
    <w:name w:val="Знак Знак Знак Знак Знак Знак Знак Знак Знак Знак Знак Знак Знак Знак Знак"/>
    <w:basedOn w:val="a"/>
    <w:rsid w:val="00A47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customStyle="1" w:styleId="a9">
    <w:name w:val="Знак Знак Знак Знак Знак Знак Знак Знак Знак Знак Знак Знак Знак Знак Знак"/>
    <w:basedOn w:val="a"/>
    <w:rsid w:val="005D6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character" w:customStyle="1" w:styleId="10">
    <w:name w:val="Заголовок 1 Знак"/>
    <w:basedOn w:val="a0"/>
    <w:link w:val="1"/>
    <w:rsid w:val="004F0A9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F0A9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a">
    <w:name w:val="Знак Знак Знак Знак Знак Знак Знак Знак Знак Знак Знак Знак Знак Знак Знак"/>
    <w:basedOn w:val="a"/>
    <w:rsid w:val="00E02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styleId="ab">
    <w:name w:val="Body Text"/>
    <w:basedOn w:val="a"/>
    <w:link w:val="ac"/>
    <w:rsid w:val="004A2D4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4A2D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E525E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d">
    <w:name w:val="Содержимое таблицы"/>
    <w:basedOn w:val="a"/>
    <w:rsid w:val="005F2313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Times New Roman"/>
      <w:kern w:val="1"/>
      <w:sz w:val="24"/>
      <w:szCs w:val="24"/>
    </w:rPr>
  </w:style>
  <w:style w:type="table" w:styleId="ae">
    <w:name w:val="Table Grid"/>
    <w:basedOn w:val="a1"/>
    <w:uiPriority w:val="59"/>
    <w:rsid w:val="009A6C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F24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24AD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8056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No Spacing"/>
    <w:uiPriority w:val="1"/>
    <w:qFormat/>
    <w:rsid w:val="009B2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E1CA4"/>
  </w:style>
  <w:style w:type="paragraph" w:customStyle="1" w:styleId="11">
    <w:name w:val="Абзац списка1"/>
    <w:basedOn w:val="a"/>
    <w:rsid w:val="00D51B87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styleId="af2">
    <w:name w:val="footer"/>
    <w:basedOn w:val="a"/>
    <w:link w:val="af3"/>
    <w:uiPriority w:val="99"/>
    <w:unhideWhenUsed/>
    <w:rsid w:val="00A1711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Times New Roman" w:hAnsi="Calibri" w:cs="Times New Roman"/>
      <w:sz w:val="20"/>
      <w:szCs w:val="20"/>
      <w:lang w:eastAsia="ar-SA"/>
    </w:rPr>
  </w:style>
  <w:style w:type="character" w:customStyle="1" w:styleId="af3">
    <w:name w:val="Нижний колонтитул Знак"/>
    <w:basedOn w:val="a0"/>
    <w:link w:val="af2"/>
    <w:uiPriority w:val="99"/>
    <w:rsid w:val="00A17116"/>
    <w:rPr>
      <w:rFonts w:ascii="Calibri" w:eastAsia="Times New Roman" w:hAnsi="Calibri" w:cs="Times New Roman"/>
      <w:sz w:val="20"/>
      <w:szCs w:val="20"/>
      <w:lang w:eastAsia="ar-SA"/>
    </w:rPr>
  </w:style>
  <w:style w:type="paragraph" w:customStyle="1" w:styleId="Default">
    <w:name w:val="Default"/>
    <w:rsid w:val="00F9047E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styleId="af4">
    <w:name w:val="Emphasis"/>
    <w:uiPriority w:val="20"/>
    <w:qFormat/>
    <w:rsid w:val="00C57245"/>
    <w:rPr>
      <w:i/>
      <w:iCs/>
    </w:rPr>
  </w:style>
  <w:style w:type="paragraph" w:styleId="af5">
    <w:name w:val="header"/>
    <w:basedOn w:val="a"/>
    <w:link w:val="af6"/>
    <w:unhideWhenUsed/>
    <w:rsid w:val="00C572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Верхний колонтитул Знак"/>
    <w:basedOn w:val="a0"/>
    <w:link w:val="af5"/>
    <w:rsid w:val="00C57245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Абзац списка2"/>
    <w:basedOn w:val="a"/>
    <w:rsid w:val="00C57245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2">
    <w:name w:val="Без интервала1"/>
    <w:rsid w:val="00C5724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1">
    <w:name w:val="c1"/>
    <w:basedOn w:val="a0"/>
    <w:rsid w:val="00A85384"/>
  </w:style>
  <w:style w:type="character" w:customStyle="1" w:styleId="c3">
    <w:name w:val="c3"/>
    <w:basedOn w:val="a0"/>
    <w:rsid w:val="00A85384"/>
  </w:style>
  <w:style w:type="table" w:customStyle="1" w:styleId="TableNormal">
    <w:name w:val="Table Normal"/>
    <w:uiPriority w:val="2"/>
    <w:semiHidden/>
    <w:unhideWhenUsed/>
    <w:qFormat/>
    <w:rsid w:val="00E140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Сетка таблицы1"/>
    <w:basedOn w:val="a1"/>
    <w:next w:val="ae"/>
    <w:uiPriority w:val="39"/>
    <w:rsid w:val="00D15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8303A1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8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andia.ru/text/category/innovatcionnie_tehnologi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Образование</a:t>
            </a:r>
          </a:p>
        </c:rich>
      </c:tx>
      <c:layout>
        <c:manualLayout>
          <c:xMode val="edge"/>
          <c:yMode val="edge"/>
          <c:x val="0.19846774193548497"/>
          <c:y val="3.9653035935564032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Образование</c:v>
                </c:pt>
              </c:strCache>
            </c:strRef>
          </c:tx>
          <c:cat>
            <c:strRef>
              <c:f>Лист1!$A$2:$A$4</c:f>
              <c:strCache>
                <c:ptCount val="2"/>
                <c:pt idx="0">
                  <c:v>Высшее</c:v>
                </c:pt>
                <c:pt idx="1">
                  <c:v>Среднее специальное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22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072-41BE-9EF6-197D5601CC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6637244941156567"/>
          <c:y val="0.43756930012001288"/>
          <c:w val="0.29864109728219457"/>
          <c:h val="0.31804622935144394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Категории</a:t>
            </a:r>
          </a:p>
        </c:rich>
      </c:tx>
      <c:layout>
        <c:manualLayout>
          <c:xMode val="edge"/>
          <c:yMode val="edge"/>
          <c:x val="0.31279338366457066"/>
          <c:y val="5.3255843019622544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Категории</c:v>
                </c:pt>
              </c:strCache>
            </c:strRef>
          </c:tx>
          <c:cat>
            <c:strRef>
              <c:f>Лист1!$A$2:$A$6</c:f>
              <c:strCache>
                <c:ptCount val="4"/>
                <c:pt idx="0">
                  <c:v>высшая </c:v>
                </c:pt>
                <c:pt idx="1">
                  <c:v>первая</c:v>
                </c:pt>
                <c:pt idx="2">
                  <c:v>сзд</c:v>
                </c:pt>
                <c:pt idx="3">
                  <c:v>не имеют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</c:v>
                </c:pt>
                <c:pt idx="1">
                  <c:v>12</c:v>
                </c:pt>
                <c:pt idx="2">
                  <c:v>3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E44-4462-978C-7D4C125992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egendEntry>
        <c:idx val="4"/>
        <c:delete val="1"/>
      </c:legendEntry>
      <c:layout>
        <c:manualLayout>
          <c:xMode val="edge"/>
          <c:yMode val="edge"/>
          <c:x val="0.69819035778422422"/>
          <c:y val="0.29609048868891391"/>
          <c:w val="0.20531204766452252"/>
          <c:h val="0.52543032120984878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до 5 лет</c:v>
                </c:pt>
                <c:pt idx="1">
                  <c:v>от 5 до 9 лет</c:v>
                </c:pt>
                <c:pt idx="2">
                  <c:v>0т 10 до 14 лет</c:v>
                </c:pt>
                <c:pt idx="3">
                  <c:v>от 15 до 20 лет</c:v>
                </c:pt>
                <c:pt idx="4">
                  <c:v>свыше 20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</c:v>
                </c:pt>
                <c:pt idx="1">
                  <c:v>6</c:v>
                </c:pt>
                <c:pt idx="2">
                  <c:v>5</c:v>
                </c:pt>
                <c:pt idx="3">
                  <c:v>2</c:v>
                </c:pt>
                <c:pt idx="4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38E-47BB-965A-CB0213EB2F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3748931383577401"/>
          <c:y val="0.15416996604238029"/>
          <c:w val="0.2625107799025122"/>
          <c:h val="0.72683719619793286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C5F6A-8017-4DCE-8F42-38989F63C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3258</TotalTime>
  <Pages>1</Pages>
  <Words>8613</Words>
  <Characters>49097</Characters>
  <Application>Microsoft Office Word</Application>
  <DocSecurity>0</DocSecurity>
  <Lines>409</Lines>
  <Paragraphs>115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>Количество сотрудников, имеющих образование:</vt:lpstr>
      <vt:lpstr>Состояние здоровья воспитанников и меры по охране и укреплению здоровья</vt:lpstr>
      <vt:lpstr>Оздоровительная работа строится по 2-х блочной системе:</vt:lpstr>
      <vt:lpstr>Лечебно-профилактическая работа направлена на:</vt:lpstr>
      <vt:lpstr>Физкультурно – оздоровительная работа включает:</vt:lpstr>
      <vt:lpstr>Результатом проводимой работы является</vt:lpstr>
      <vt:lpstr>Организация образовательного процесса</vt:lpstr>
      <vt:lpstr>Дополнительные услуги ДОУ</vt:lpstr>
      <vt:lpstr>Взаимодействие с семьями воспитанников</vt:lpstr>
      <vt:lpstr/>
      <vt:lpstr>Особенности развития познавательной сферы</vt:lpstr>
    </vt:vector>
  </TitlesOfParts>
  <Company>Microsoft</Company>
  <LinksUpToDate>false</LinksUpToDate>
  <CharactersWithSpaces>57595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3</cp:lastModifiedBy>
  <cp:revision>59</cp:revision>
  <dcterms:created xsi:type="dcterms:W3CDTF">2011-01-01T19:15:00Z</dcterms:created>
  <dcterms:modified xsi:type="dcterms:W3CDTF">2026-05-07T11:26:00Z</dcterms:modified>
</cp:coreProperties>
</file>